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72E2A" w:rsidRPr="009E4581" w:rsidRDefault="00172E2A" w:rsidP="00172E2A">
      <w:pPr>
        <w:spacing w:before="120"/>
        <w:jc w:val="right"/>
        <w:rPr>
          <w:rFonts w:ascii="Arial" w:hAnsi="Arial" w:cs="Arial"/>
          <w:b/>
          <w:sz w:val="20"/>
          <w:szCs w:val="20"/>
        </w:rPr>
      </w:pPr>
      <w:r w:rsidRPr="009E4581">
        <w:rPr>
          <w:rFonts w:ascii="Arial" w:hAnsi="Arial" w:cs="Arial"/>
          <w:b/>
          <w:sz w:val="20"/>
          <w:szCs w:val="20"/>
        </w:rPr>
        <w:t>Mẫu số 01.b/PB</w:t>
      </w:r>
    </w:p>
    <w:tbl>
      <w:tblPr>
        <w:tblStyle w:val="Bodytext101"/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76"/>
        <w:gridCol w:w="8484"/>
      </w:tblGrid>
      <w:tr w:rsidR="00172E2A" w:rsidRPr="009E4581" w:rsidTr="00D34171">
        <w:tc>
          <w:tcPr>
            <w:tcW w:w="1727" w:type="pct"/>
            <w:shd w:val="clear" w:color="auto" w:fill="auto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CƠ QUAN BÁO CÁO</w:t>
            </w:r>
            <w:r w:rsidRPr="009E4581">
              <w:rPr>
                <w:rFonts w:ascii="Arial" w:hAnsi="Arial" w:cs="Arial"/>
                <w:b/>
                <w:sz w:val="20"/>
                <w:szCs w:val="20"/>
              </w:rPr>
              <w:br/>
              <w:t>-------</w:t>
            </w:r>
          </w:p>
        </w:tc>
        <w:tc>
          <w:tcPr>
            <w:tcW w:w="3273" w:type="pct"/>
            <w:shd w:val="clear" w:color="auto" w:fill="auto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72E2A" w:rsidRPr="009E4581" w:rsidRDefault="00172E2A" w:rsidP="00172E2A">
      <w:pPr>
        <w:spacing w:before="120"/>
        <w:rPr>
          <w:rFonts w:ascii="Arial" w:hAnsi="Arial" w:cs="Arial"/>
          <w:sz w:val="20"/>
          <w:szCs w:val="20"/>
        </w:rPr>
      </w:pPr>
    </w:p>
    <w:p w:rsidR="00172E2A" w:rsidRPr="009E4581" w:rsidRDefault="00172E2A" w:rsidP="00172E2A">
      <w:pPr>
        <w:spacing w:before="120"/>
        <w:jc w:val="center"/>
        <w:rPr>
          <w:rFonts w:ascii="Arial" w:hAnsi="Arial" w:cs="Arial"/>
          <w:b/>
          <w:sz w:val="20"/>
          <w:szCs w:val="20"/>
        </w:rPr>
      </w:pPr>
      <w:r w:rsidRPr="009E4581">
        <w:rPr>
          <w:rFonts w:ascii="Arial" w:hAnsi="Arial" w:cs="Arial"/>
          <w:b/>
          <w:sz w:val="20"/>
          <w:szCs w:val="20"/>
        </w:rPr>
        <w:t>PHÂN BỔ CHI TIẾT KẾ HOẠCH ĐẦU TƯ CÔNG ĐIỀU CHỈNH NĂM...</w:t>
      </w:r>
    </w:p>
    <w:p w:rsidR="00172E2A" w:rsidRPr="009E4581" w:rsidRDefault="00172E2A" w:rsidP="00172E2A">
      <w:pPr>
        <w:spacing w:before="120"/>
        <w:jc w:val="center"/>
        <w:rPr>
          <w:rFonts w:ascii="Arial" w:hAnsi="Arial" w:cs="Arial"/>
          <w:i/>
          <w:sz w:val="20"/>
          <w:szCs w:val="20"/>
        </w:rPr>
      </w:pPr>
      <w:r w:rsidRPr="009E4581">
        <w:rPr>
          <w:rFonts w:ascii="Arial" w:hAnsi="Arial" w:cs="Arial"/>
          <w:i/>
          <w:sz w:val="20"/>
          <w:szCs w:val="20"/>
        </w:rPr>
        <w:t>(Kèm theo văn bản số... ngày... tháng... năm... của...)</w:t>
      </w:r>
    </w:p>
    <w:p w:rsidR="00172E2A" w:rsidRPr="009E4581" w:rsidRDefault="00172E2A" w:rsidP="00172E2A">
      <w:pPr>
        <w:spacing w:before="120"/>
        <w:jc w:val="right"/>
        <w:rPr>
          <w:rFonts w:ascii="Arial" w:hAnsi="Arial" w:cs="Arial"/>
          <w:i/>
          <w:sz w:val="20"/>
          <w:szCs w:val="20"/>
        </w:rPr>
      </w:pPr>
      <w:r w:rsidRPr="009E4581">
        <w:rPr>
          <w:rFonts w:ascii="Arial" w:hAnsi="Arial" w:cs="Arial"/>
          <w:i/>
          <w:sz w:val="20"/>
          <w:szCs w:val="20"/>
        </w:rPr>
        <w:t>Đơn vị: triệu đồng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4"/>
        <w:gridCol w:w="1599"/>
        <w:gridCol w:w="517"/>
        <w:gridCol w:w="594"/>
        <w:gridCol w:w="394"/>
        <w:gridCol w:w="361"/>
        <w:gridCol w:w="661"/>
        <w:gridCol w:w="550"/>
        <w:gridCol w:w="605"/>
        <w:gridCol w:w="494"/>
        <w:gridCol w:w="572"/>
        <w:gridCol w:w="594"/>
        <w:gridCol w:w="672"/>
        <w:gridCol w:w="494"/>
        <w:gridCol w:w="548"/>
        <w:gridCol w:w="517"/>
        <w:gridCol w:w="539"/>
        <w:gridCol w:w="539"/>
        <w:gridCol w:w="494"/>
        <w:gridCol w:w="548"/>
        <w:gridCol w:w="517"/>
        <w:gridCol w:w="361"/>
      </w:tblGrid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vMerge w:val="restar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STT</w:t>
            </w:r>
          </w:p>
        </w:tc>
        <w:tc>
          <w:tcPr>
            <w:tcW w:w="619" w:type="pct"/>
            <w:vMerge w:val="restar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Nội dung</w:t>
            </w:r>
          </w:p>
        </w:tc>
        <w:tc>
          <w:tcPr>
            <w:tcW w:w="199" w:type="pct"/>
            <w:vMerge w:val="restar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Địa điểm xây dựng</w:t>
            </w:r>
          </w:p>
        </w:tc>
        <w:tc>
          <w:tcPr>
            <w:tcW w:w="229" w:type="pct"/>
            <w:vMerge w:val="restar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Địa điểm mở tài khoản  của dự án (chi tiết đến xã)</w:t>
            </w:r>
          </w:p>
        </w:tc>
        <w:tc>
          <w:tcPr>
            <w:tcW w:w="152" w:type="pct"/>
            <w:vMerge w:val="restar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Chủ đầu tư</w:t>
            </w:r>
          </w:p>
        </w:tc>
        <w:tc>
          <w:tcPr>
            <w:tcW w:w="139" w:type="pct"/>
            <w:vMerge w:val="restar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Mã số dự án đầu tư</w:t>
            </w:r>
          </w:p>
        </w:tc>
        <w:tc>
          <w:tcPr>
            <w:tcW w:w="255" w:type="pct"/>
            <w:vMerge w:val="restar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Mã ngành kinh tế (loại, khoản)</w:t>
            </w:r>
          </w:p>
        </w:tc>
        <w:tc>
          <w:tcPr>
            <w:tcW w:w="212" w:type="pct"/>
            <w:vMerge w:val="restar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Thời gian khởi công và hoàn thành</w:t>
            </w:r>
          </w:p>
        </w:tc>
        <w:tc>
          <w:tcPr>
            <w:tcW w:w="644" w:type="pct"/>
            <w:gridSpan w:val="3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Quyết định đầu tư dự án(*)</w:t>
            </w:r>
          </w:p>
        </w:tc>
        <w:tc>
          <w:tcPr>
            <w:tcW w:w="229" w:type="pct"/>
            <w:vMerge w:val="restar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Kế hoạch đầu tư công trung hạn giai đoạn 20…-20…</w:t>
            </w:r>
          </w:p>
        </w:tc>
        <w:tc>
          <w:tcPr>
            <w:tcW w:w="259" w:type="pct"/>
            <w:vMerge w:val="restar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Ước lũy kế giải ngân từ khởi công đến hết kế hoạch năm trước (không bao gồm số đã nộp hoàn trả ngân sách nhà nước nếu có)</w:t>
            </w:r>
          </w:p>
        </w:tc>
        <w:tc>
          <w:tcPr>
            <w:tcW w:w="602" w:type="pct"/>
            <w:gridSpan w:val="3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Kế hoạch đầu tư công năm…</w:t>
            </w:r>
          </w:p>
        </w:tc>
        <w:tc>
          <w:tcPr>
            <w:tcW w:w="208" w:type="pct"/>
            <w:vMerge w:val="restar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Điều chỉnh tăng</w:t>
            </w:r>
          </w:p>
        </w:tc>
        <w:tc>
          <w:tcPr>
            <w:tcW w:w="208" w:type="pct"/>
            <w:vMerge w:val="restar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Điều chỉnh giảm</w:t>
            </w:r>
          </w:p>
        </w:tc>
        <w:tc>
          <w:tcPr>
            <w:tcW w:w="603" w:type="pct"/>
            <w:gridSpan w:val="3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Kế hoạch đầu tư công năm … sau điều chỉnh</w:t>
            </w:r>
          </w:p>
        </w:tc>
        <w:tc>
          <w:tcPr>
            <w:tcW w:w="139" w:type="pct"/>
            <w:vMerge w:val="restar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Ghi chú</w:t>
            </w: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vMerge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19" w:type="pct"/>
            <w:vMerge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9" w:type="pct"/>
            <w:vMerge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9" w:type="pct"/>
            <w:vMerge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2" w:type="pct"/>
            <w:vMerge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9" w:type="pct"/>
            <w:vMerge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" w:type="pct"/>
            <w:vMerge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" w:type="pct"/>
            <w:vMerge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3" w:type="pct"/>
            <w:vMerge w:val="restar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Số, ngày, tháng, năm</w:t>
            </w:r>
          </w:p>
        </w:tc>
        <w:tc>
          <w:tcPr>
            <w:tcW w:w="411" w:type="pct"/>
            <w:gridSpan w:val="2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Tổng mức vốn đầu tư</w:t>
            </w:r>
          </w:p>
        </w:tc>
        <w:tc>
          <w:tcPr>
            <w:tcW w:w="229" w:type="pct"/>
            <w:vMerge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Merge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0" w:type="pct"/>
            <w:vMerge w:val="restar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Tổng số</w:t>
            </w:r>
          </w:p>
        </w:tc>
        <w:tc>
          <w:tcPr>
            <w:tcW w:w="412" w:type="pct"/>
            <w:gridSpan w:val="2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Trong đó</w:t>
            </w:r>
          </w:p>
        </w:tc>
        <w:tc>
          <w:tcPr>
            <w:tcW w:w="208" w:type="pct"/>
            <w:vMerge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8" w:type="pct"/>
            <w:vMerge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0" w:type="pct"/>
            <w:vMerge w:val="restar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Tổng số</w:t>
            </w:r>
          </w:p>
        </w:tc>
        <w:tc>
          <w:tcPr>
            <w:tcW w:w="412" w:type="pct"/>
            <w:gridSpan w:val="2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Trong đó</w:t>
            </w:r>
          </w:p>
        </w:tc>
        <w:tc>
          <w:tcPr>
            <w:tcW w:w="139" w:type="pct"/>
            <w:vMerge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vMerge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19" w:type="pct"/>
            <w:vMerge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9" w:type="pct"/>
            <w:vMerge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9" w:type="pct"/>
            <w:vMerge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2" w:type="pct"/>
            <w:vMerge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9" w:type="pct"/>
            <w:vMerge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" w:type="pct"/>
            <w:vMerge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" w:type="pct"/>
            <w:vMerge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3" w:type="pct"/>
            <w:vMerge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Tổng số</w:t>
            </w: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Trong đó: phần vốn ngân sách nhà nước</w:t>
            </w:r>
          </w:p>
        </w:tc>
        <w:tc>
          <w:tcPr>
            <w:tcW w:w="229" w:type="pct"/>
            <w:vMerge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Merge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0" w:type="pct"/>
            <w:vMerge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Thu hồi vốn đã ứng trước</w:t>
            </w: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Trả nợ đọng xây dựng cơ bản</w:t>
            </w:r>
          </w:p>
        </w:tc>
        <w:tc>
          <w:tcPr>
            <w:tcW w:w="208" w:type="pct"/>
            <w:vMerge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8" w:type="pct"/>
            <w:vMerge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0" w:type="pct"/>
            <w:vMerge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Thu hồi vốn đã ứng trước</w:t>
            </w: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Trả nợ đọng xây dựng cơ bản</w:t>
            </w:r>
          </w:p>
        </w:tc>
        <w:tc>
          <w:tcPr>
            <w:tcW w:w="139" w:type="pct"/>
            <w:vMerge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22</w:t>
            </w: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A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 xml:space="preserve">DỰ ÁN DO BỘ, CƠ QUAN </w:t>
            </w:r>
            <w:r w:rsidRPr="009E4581">
              <w:rPr>
                <w:rFonts w:ascii="Arial" w:hAnsi="Arial" w:cs="Arial"/>
                <w:b/>
                <w:sz w:val="20"/>
                <w:szCs w:val="20"/>
              </w:rPr>
              <w:lastRenderedPageBreak/>
              <w:t>TRUNG ƯƠNG QUẢN LÝ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nước ngoài, trong đó: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- Vốn nước ngoài giải ngân theo cơ chế ghi thu ghi chi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- Vốn nước ngoài giải ngân theo cơ chế tài chính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I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ngân sách nhà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nước ngoài, trong đó: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- Vốn nước ngoài giải ngân theo cơ chế ghi thu ghi chi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- Vốn nước ngoài giải ngân theo cơ chế tài chính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ngân sách nhà nước đầu tư theo ngành, lĩnh vực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1.1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Ngành, lĩnh vực...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>Vốn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>Vốn nước ngoài, trong đó: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>- Vốn nước ngoài giải ngân theo cơ chế ghi thu ghi chi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>- Vốn nước ngoài giải ngân theo cơ chế tài chính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Dự án...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Vốn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Vốn nước ngoài, trong đó: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>- Vốn nước ngoài giải ngân theo cơ chế ghi thu ghi chi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>- Vốn nước ngoài giải ngân theo cơ chế tài chính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Dự án quan trọng quốc gia, trọng điểm, liên vùng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Dự án đầu tư công đặc biệt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Chương trình mục tiêu quốc gia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lastRenderedPageBreak/>
              <w:t>2.1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Chương trình mục tiêu quốc gia...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2.1.1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Nội dung thành phần/Dự án thành phần...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2.1.1.1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Nội dung/Tiểu dự án...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Dự án đầu tư…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Vốn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Vốn nước ngoài, trong đó: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>- Vốn nước ngoài giải ngân theo cơ chế ghi thu ghi chi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>- Vốn nước ngoài giải ngân theo cơ chế tài chính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ngân sách trung ương bổ sung ngoài kế hoạch được giao (nếu có)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3.1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Nguồn vốn...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3.1.1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- Ngành, lĩnh vực…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Dự án…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Dự án quan trọng quốc gia, trọng điểm, liên vùng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Dự án đầu tư công đặc biệt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II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từ nguồn thu hợp pháp của cơ quan nhà nước, đơn vị sự nghiệp công lập dành để đầu tư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Nguồn...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Dự án 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B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DỰ ÁN DO ĐỊA PHƯƠNG QUẢN LÝ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TỈNH/THÀNH PHỐ...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nước ngoài, trong đó: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- Vốn nước ngoài giải ngân theo cơ chế ghi thu ghi chi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- Vốn nước ngoài giải ngân theo cơ chế tài chính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I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ngân sách nhà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nước ngoài, trong đó: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- Vốn nước ngoài giải ngân theo cơ chế ghi thu ghi chi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- Vốn nước ngoài giải ngân theo cơ chế tài chính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ngân sách địa phương (bao gồm cả cấp tỉnh, cấp xã)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a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Ngành, lĩnh vực...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Dự án...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Dự án quan trọng quốc gia, trọng điểm, liên vùng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Dự án đầu tư công đặc biệt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Ngành, lĩnh vực...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b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ngân sách địa phương bố trí cho chương trình mục tiêu quốc gia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Chương trình mục tiêu quốc gia...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Nội dung thành phần/Dự án thành phần...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Nội dung/Tiểu dự án...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Dự án đầu tư 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Vốn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Vốn nước ngoài, trong đó: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>- Vốn nước ngoài giải ngân theo cơ chế ghi thu ghi chi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>- Vốn nước ngoài giải ngân theo cơ chế tài chính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ngân sách trung ương bổ sung có mục tiêu cho địa phương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Vốn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Vốn nước ngoài, trong đó: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>- Vốn nước ngoài giải ngân theo cơ chế ghi thu ghi chi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>- Vốn nước ngoài giải ngân theo cơ chế tài chính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lastRenderedPageBreak/>
              <w:t>2.1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đầu tư theo ngành, lĩnh vực (vốn trong nước)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- Ngành, lĩnh vực...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Dự án...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Dự án quan trọng quốc gia, trọng điểm, liên vùng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Dự án đầu tư công đặc biệt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- Ngành, lĩnh vực...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2.2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nước ngoài, trong đó: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>- Vốn nước ngoài giải ngân theo cơ chế ghi thu ghi chi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Ngành, lĩnh vực...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Dự án...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Dự án quan trọng quốc gia, trọng điểm, liên vùng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Dự án đầu tư công đặc biệt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>- Vốn nước ngoài giải ngân theo cơ chế tài chính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Ngành, lĩnh vực...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Dự án...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Dự án quan trọng quốc gia, trọng điểm, liên vùng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Dự án đầu tư công đặc biệt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2.3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chương trình mục tiêu quốc gia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2.3.1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Chương trình mục tiêu quốc gia...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2.3.1.1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Nội dung thành phần/Dự án thành phần...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2.3.1.1.1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Nội dung/Tiểu dự án...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Dự án đầu tư...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Vốn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Vốn nước ngoài, trong đó: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>- Vốn nước ngoài giải ngân theo cơ chế ghi thu ghi chi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>- Vốn nước ngoài giải ngân theo cơ chế tài chính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2.4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 xml:space="preserve">Vốn ngân sách trung ương bổ </w:t>
            </w:r>
            <w:r w:rsidRPr="009E4581">
              <w:rPr>
                <w:rFonts w:ascii="Arial" w:hAnsi="Arial" w:cs="Arial"/>
                <w:b/>
                <w:sz w:val="20"/>
                <w:szCs w:val="20"/>
              </w:rPr>
              <w:lastRenderedPageBreak/>
              <w:t>sung ngoài kế hoạch được giao (nếu có)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2.4.1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Nguồn vốn...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2.4.1.1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Ngành, lĩnh vực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Dự án…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Dự án quan trọng quốc gia, trọng điểm, liên vùng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Dự án đầu tư công đặc biệt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II</w:t>
            </w: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từ nguồn thu hợp pháp của cơ quan nhà nước, đơn vị sự nghiệp công lập dành để đầu tư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Nguồn...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2E2A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Dự án...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72E2A" w:rsidRPr="009E4581" w:rsidRDefault="00172E2A" w:rsidP="00172E2A">
      <w:pPr>
        <w:spacing w:before="120"/>
        <w:rPr>
          <w:rFonts w:ascii="Arial" w:hAnsi="Arial" w:cs="Arial"/>
          <w:b/>
          <w:i/>
          <w:sz w:val="20"/>
          <w:szCs w:val="20"/>
        </w:rPr>
      </w:pPr>
      <w:r w:rsidRPr="009E4581">
        <w:rPr>
          <w:rFonts w:ascii="Arial" w:hAnsi="Arial" w:cs="Arial"/>
          <w:b/>
          <w:i/>
          <w:sz w:val="20"/>
          <w:szCs w:val="20"/>
        </w:rPr>
        <w:t>Ghi chú:</w:t>
      </w:r>
    </w:p>
    <w:p w:rsidR="00172E2A" w:rsidRPr="009E4581" w:rsidRDefault="00172E2A" w:rsidP="00172E2A">
      <w:pPr>
        <w:spacing w:before="120"/>
        <w:rPr>
          <w:rFonts w:ascii="Arial" w:hAnsi="Arial" w:cs="Arial"/>
          <w:sz w:val="20"/>
          <w:szCs w:val="20"/>
        </w:rPr>
      </w:pPr>
      <w:r w:rsidRPr="009E4581">
        <w:rPr>
          <w:rFonts w:ascii="Arial" w:hAnsi="Arial" w:cs="Arial"/>
          <w:sz w:val="20"/>
          <w:szCs w:val="20"/>
        </w:rPr>
        <w:t>- (*) Ghi theo Quyết định đầu tư điều chỉnh cuối cùng.</w:t>
      </w:r>
    </w:p>
    <w:p w:rsidR="00172E2A" w:rsidRPr="009E4581" w:rsidRDefault="00172E2A" w:rsidP="00172E2A">
      <w:pPr>
        <w:spacing w:before="120"/>
        <w:rPr>
          <w:rFonts w:ascii="Arial" w:hAnsi="Arial" w:cs="Arial"/>
          <w:sz w:val="20"/>
          <w:szCs w:val="20"/>
        </w:rPr>
      </w:pPr>
      <w:r w:rsidRPr="009E4581">
        <w:rPr>
          <w:rFonts w:ascii="Arial" w:hAnsi="Arial" w:cs="Arial"/>
          <w:sz w:val="20"/>
          <w:szCs w:val="20"/>
        </w:rPr>
        <w:t>- Vốn ngân sách trung ương bổ sung ngoài kế hoạch được giao là vốn bổ sung từ nguồn dự phòng, tăng thu...</w:t>
      </w:r>
    </w:p>
    <w:p w:rsidR="00172E2A" w:rsidRPr="009E4581" w:rsidRDefault="00172E2A" w:rsidP="00172E2A">
      <w:pPr>
        <w:spacing w:before="120"/>
        <w:rPr>
          <w:rFonts w:ascii="Arial" w:hAnsi="Arial" w:cs="Arial"/>
          <w:sz w:val="20"/>
          <w:szCs w:val="20"/>
        </w:rPr>
      </w:pPr>
      <w:r w:rsidRPr="009E4581">
        <w:rPr>
          <w:rFonts w:ascii="Arial" w:hAnsi="Arial" w:cs="Arial"/>
          <w:sz w:val="20"/>
          <w:szCs w:val="20"/>
        </w:rPr>
        <w:t>- Các chỉ tiêu về: Tiểu dự án; Dự án thành phần thuộc CTMTQG thực hiện theo quyết định của Thủ tướng Chính phủ về phê duyệt từng chương trình mục tiêu quốc gia.</w:t>
      </w:r>
    </w:p>
    <w:p w:rsidR="00172E2A" w:rsidRPr="009E4581" w:rsidRDefault="00172E2A" w:rsidP="00172E2A">
      <w:pPr>
        <w:spacing w:before="120"/>
        <w:rPr>
          <w:rFonts w:ascii="Arial" w:hAnsi="Arial" w:cs="Arial"/>
          <w:sz w:val="20"/>
          <w:szCs w:val="20"/>
        </w:rPr>
      </w:pPr>
      <w:r w:rsidRPr="009E4581">
        <w:rPr>
          <w:rFonts w:ascii="Arial" w:hAnsi="Arial" w:cs="Arial"/>
          <w:sz w:val="20"/>
          <w:szCs w:val="20"/>
        </w:rPr>
        <w:t>- Các chỉ tiêu theo ngành, lĩnh vực: Phân bổ chi tiết đến từng dự án (thứ tự ngành, lĩnh vực theo quy định của pháp luật về NSNN).</w:t>
      </w:r>
    </w:p>
    <w:p w:rsidR="00172E2A" w:rsidRPr="009E4581" w:rsidRDefault="00172E2A" w:rsidP="00172E2A">
      <w:pPr>
        <w:spacing w:before="120"/>
        <w:rPr>
          <w:rFonts w:ascii="Arial" w:hAnsi="Arial" w:cs="Arial"/>
          <w:sz w:val="20"/>
          <w:szCs w:val="20"/>
        </w:rPr>
      </w:pPr>
    </w:p>
    <w:tbl>
      <w:tblPr>
        <w:tblStyle w:val="Bodytext101"/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80"/>
        <w:gridCol w:w="6480"/>
      </w:tblGrid>
      <w:tr w:rsidR="00172E2A" w:rsidRPr="009E4581" w:rsidTr="00D34171">
        <w:tc>
          <w:tcPr>
            <w:tcW w:w="2500" w:type="pct"/>
            <w:shd w:val="clear" w:color="auto" w:fill="auto"/>
          </w:tcPr>
          <w:p w:rsidR="00172E2A" w:rsidRPr="009E4581" w:rsidRDefault="00172E2A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0" w:type="pct"/>
            <w:shd w:val="clear" w:color="auto" w:fill="auto"/>
          </w:tcPr>
          <w:p w:rsidR="00172E2A" w:rsidRPr="009E4581" w:rsidRDefault="00172E2A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 xml:space="preserve">…, ngày... tháng... năm... </w:t>
            </w:r>
            <w:r w:rsidRPr="009E4581">
              <w:rPr>
                <w:rFonts w:ascii="Arial" w:hAnsi="Arial" w:cs="Arial"/>
                <w:i/>
                <w:sz w:val="20"/>
                <w:szCs w:val="20"/>
              </w:rPr>
              <w:br/>
            </w:r>
            <w:r w:rsidRPr="009E4581">
              <w:rPr>
                <w:rFonts w:ascii="Arial" w:hAnsi="Arial" w:cs="Arial"/>
                <w:b/>
                <w:sz w:val="20"/>
                <w:szCs w:val="20"/>
              </w:rPr>
              <w:t>LÃNH ĐẠO ĐƠN VỊ</w:t>
            </w:r>
            <w:r w:rsidRPr="009E4581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9E4581">
              <w:rPr>
                <w:rFonts w:ascii="Arial" w:hAnsi="Arial" w:cs="Arial"/>
                <w:i/>
                <w:sz w:val="20"/>
                <w:szCs w:val="20"/>
              </w:rPr>
              <w:t>(Ký, ghi rõ họ tên, chức vụ và đóng dấu)</w:t>
            </w:r>
          </w:p>
        </w:tc>
      </w:tr>
    </w:tbl>
    <w:p w:rsidR="00685E75" w:rsidRDefault="00685E75"/>
    <w:sectPr w:rsidR="00685E75" w:rsidSect="00172E2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</w:abstractNum>
  <w:abstractNum w:abstractNumId="5" w15:restartNumberingAfterBreak="0">
    <w:nsid w:val="0000000B"/>
    <w:multiLevelType w:val="multilevel"/>
    <w:tmpl w:val="0000000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</w:abstractNum>
  <w:abstractNum w:abstractNumId="6" w15:restartNumberingAfterBreak="0">
    <w:nsid w:val="0000000D"/>
    <w:multiLevelType w:val="multilevel"/>
    <w:tmpl w:val="0000000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</w:abstractNum>
  <w:abstractNum w:abstractNumId="7" w15:restartNumberingAfterBreak="0">
    <w:nsid w:val="0000000F"/>
    <w:multiLevelType w:val="multilevel"/>
    <w:tmpl w:val="0000000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</w:abstractNum>
  <w:abstractNum w:abstractNumId="8" w15:restartNumberingAfterBreak="0">
    <w:nsid w:val="00000011"/>
    <w:multiLevelType w:val="multilevel"/>
    <w:tmpl w:val="0000001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</w:abstractNum>
  <w:abstractNum w:abstractNumId="9" w15:restartNumberingAfterBreak="0">
    <w:nsid w:val="00000013"/>
    <w:multiLevelType w:val="multilevel"/>
    <w:tmpl w:val="00000012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</w:rPr>
    </w:lvl>
  </w:abstractNum>
  <w:abstractNum w:abstractNumId="10" w15:restartNumberingAfterBreak="0">
    <w:nsid w:val="00000015"/>
    <w:multiLevelType w:val="multilevel"/>
    <w:tmpl w:val="0000001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</w:abstractNum>
  <w:abstractNum w:abstractNumId="11" w15:restartNumberingAfterBreak="0">
    <w:nsid w:val="00000017"/>
    <w:multiLevelType w:val="multilevel"/>
    <w:tmpl w:val="00000016"/>
    <w:lvl w:ilvl="0">
      <w:start w:val="2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1">
      <w:start w:val="2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2">
      <w:start w:val="2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3">
      <w:start w:val="2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4">
      <w:start w:val="2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5">
      <w:start w:val="2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6">
      <w:start w:val="2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7">
      <w:start w:val="2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8">
      <w:start w:val="2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</w:abstractNum>
  <w:abstractNum w:abstractNumId="12" w15:restartNumberingAfterBreak="0">
    <w:nsid w:val="00000019"/>
    <w:multiLevelType w:val="multilevel"/>
    <w:tmpl w:val="0000001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</w:abstractNum>
  <w:abstractNum w:abstractNumId="13" w15:restartNumberingAfterBreak="0">
    <w:nsid w:val="0000001B"/>
    <w:multiLevelType w:val="multilevel"/>
    <w:tmpl w:val="0000001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</w:abstractNum>
  <w:num w:numId="1" w16cid:durableId="458718316">
    <w:abstractNumId w:val="0"/>
  </w:num>
  <w:num w:numId="2" w16cid:durableId="117383859">
    <w:abstractNumId w:val="1"/>
  </w:num>
  <w:num w:numId="3" w16cid:durableId="1612282574">
    <w:abstractNumId w:val="2"/>
  </w:num>
  <w:num w:numId="4" w16cid:durableId="47846856">
    <w:abstractNumId w:val="3"/>
  </w:num>
  <w:num w:numId="5" w16cid:durableId="1392270319">
    <w:abstractNumId w:val="4"/>
  </w:num>
  <w:num w:numId="6" w16cid:durableId="768819044">
    <w:abstractNumId w:val="5"/>
  </w:num>
  <w:num w:numId="7" w16cid:durableId="835808776">
    <w:abstractNumId w:val="6"/>
  </w:num>
  <w:num w:numId="8" w16cid:durableId="83649485">
    <w:abstractNumId w:val="7"/>
  </w:num>
  <w:num w:numId="9" w16cid:durableId="193691148">
    <w:abstractNumId w:val="8"/>
  </w:num>
  <w:num w:numId="10" w16cid:durableId="1629584226">
    <w:abstractNumId w:val="9"/>
  </w:num>
  <w:num w:numId="11" w16cid:durableId="916592328">
    <w:abstractNumId w:val="10"/>
  </w:num>
  <w:num w:numId="12" w16cid:durableId="423309935">
    <w:abstractNumId w:val="11"/>
  </w:num>
  <w:num w:numId="13" w16cid:durableId="255209302">
    <w:abstractNumId w:val="12"/>
  </w:num>
  <w:num w:numId="14" w16cid:durableId="83881100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E2A"/>
    <w:rsid w:val="00172E2A"/>
    <w:rsid w:val="00391C84"/>
    <w:rsid w:val="00685E75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5D9B01-CB96-4199-A6B1-5A4218B04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2E2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172E2A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14:ligatures w14:val="none"/>
    </w:rPr>
  </w:style>
  <w:style w:type="character" w:customStyle="1" w:styleId="Headerorfooter3">
    <w:name w:val="Header or footer (3)_"/>
    <w:basedOn w:val="DefaultParagraphFont"/>
    <w:link w:val="Headerorfooter30"/>
    <w:locked/>
    <w:rsid w:val="00172E2A"/>
    <w:rPr>
      <w:spacing w:val="6"/>
      <w:sz w:val="12"/>
      <w:szCs w:val="12"/>
      <w:shd w:val="clear" w:color="auto" w:fill="FFFFFF"/>
    </w:rPr>
  </w:style>
  <w:style w:type="paragraph" w:customStyle="1" w:styleId="Headerorfooter30">
    <w:name w:val="Header or footer (3)"/>
    <w:basedOn w:val="Normal"/>
    <w:link w:val="Headerorfooter3"/>
    <w:rsid w:val="00172E2A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spacing w:val="6"/>
      <w:kern w:val="2"/>
      <w:sz w:val="12"/>
      <w:szCs w:val="12"/>
      <w14:ligatures w14:val="standardContextual"/>
    </w:rPr>
  </w:style>
  <w:style w:type="character" w:customStyle="1" w:styleId="Headerorfooter2">
    <w:name w:val="Header or footer (2)_"/>
    <w:basedOn w:val="DefaultParagraphFont"/>
    <w:link w:val="Headerorfooter20"/>
    <w:locked/>
    <w:rsid w:val="00172E2A"/>
    <w:rPr>
      <w:spacing w:val="6"/>
      <w:sz w:val="12"/>
      <w:szCs w:val="12"/>
      <w:shd w:val="clear" w:color="auto" w:fill="FFFFFF"/>
    </w:rPr>
  </w:style>
  <w:style w:type="paragraph" w:customStyle="1" w:styleId="Headerorfooter20">
    <w:name w:val="Header or footer (2)"/>
    <w:basedOn w:val="Normal"/>
    <w:link w:val="Headerorfooter2"/>
    <w:rsid w:val="00172E2A"/>
    <w:pPr>
      <w:widowControl w:val="0"/>
      <w:shd w:val="clear" w:color="auto" w:fill="FFFFFF"/>
      <w:spacing w:line="240" w:lineRule="atLeast"/>
      <w:jc w:val="right"/>
    </w:pPr>
    <w:rPr>
      <w:rFonts w:asciiTheme="minorHAnsi" w:eastAsiaTheme="minorHAnsi" w:hAnsiTheme="minorHAnsi" w:cstheme="minorBidi"/>
      <w:spacing w:val="6"/>
      <w:kern w:val="2"/>
      <w:sz w:val="12"/>
      <w:szCs w:val="12"/>
      <w14:ligatures w14:val="standardContextual"/>
    </w:rPr>
  </w:style>
  <w:style w:type="character" w:customStyle="1" w:styleId="Bodytext2">
    <w:name w:val="Body text (2)_"/>
    <w:basedOn w:val="DefaultParagraphFont"/>
    <w:link w:val="Bodytext20"/>
    <w:locked/>
    <w:rsid w:val="00172E2A"/>
    <w:rPr>
      <w:spacing w:val="2"/>
      <w:sz w:val="11"/>
      <w:szCs w:val="11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172E2A"/>
    <w:pPr>
      <w:widowControl w:val="0"/>
      <w:shd w:val="clear" w:color="auto" w:fill="FFFFFF"/>
      <w:spacing w:after="180" w:line="240" w:lineRule="atLeast"/>
    </w:pPr>
    <w:rPr>
      <w:rFonts w:asciiTheme="minorHAnsi" w:eastAsiaTheme="minorHAnsi" w:hAnsiTheme="minorHAnsi" w:cstheme="minorBidi"/>
      <w:spacing w:val="2"/>
      <w:kern w:val="2"/>
      <w:sz w:val="11"/>
      <w:szCs w:val="11"/>
      <w14:ligatures w14:val="standardContextual"/>
    </w:rPr>
  </w:style>
  <w:style w:type="character" w:customStyle="1" w:styleId="Bodytext3">
    <w:name w:val="Body text (3)_"/>
    <w:basedOn w:val="DefaultParagraphFont"/>
    <w:link w:val="Bodytext30"/>
    <w:locked/>
    <w:rsid w:val="00172E2A"/>
    <w:rPr>
      <w:i/>
      <w:iCs/>
      <w:spacing w:val="-4"/>
      <w:sz w:val="13"/>
      <w:szCs w:val="13"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172E2A"/>
    <w:pPr>
      <w:widowControl w:val="0"/>
      <w:shd w:val="clear" w:color="auto" w:fill="FFFFFF"/>
      <w:spacing w:before="60" w:after="60" w:line="240" w:lineRule="atLeast"/>
      <w:jc w:val="center"/>
    </w:pPr>
    <w:rPr>
      <w:rFonts w:asciiTheme="minorHAnsi" w:eastAsiaTheme="minorHAnsi" w:hAnsiTheme="minorHAnsi" w:cstheme="minorBidi"/>
      <w:i/>
      <w:iCs/>
      <w:spacing w:val="-4"/>
      <w:kern w:val="2"/>
      <w:sz w:val="13"/>
      <w:szCs w:val="13"/>
      <w14:ligatures w14:val="standardContextual"/>
    </w:rPr>
  </w:style>
  <w:style w:type="character" w:customStyle="1" w:styleId="Bodytext">
    <w:name w:val="Body text_"/>
    <w:basedOn w:val="DefaultParagraphFont"/>
    <w:link w:val="Bodytext1"/>
    <w:locked/>
    <w:rsid w:val="00172E2A"/>
    <w:rPr>
      <w:spacing w:val="2"/>
      <w:sz w:val="13"/>
      <w:szCs w:val="13"/>
      <w:shd w:val="clear" w:color="auto" w:fill="FFFFFF"/>
    </w:rPr>
  </w:style>
  <w:style w:type="paragraph" w:customStyle="1" w:styleId="Bodytext1">
    <w:name w:val="Body text1"/>
    <w:basedOn w:val="Normal"/>
    <w:link w:val="Bodytext"/>
    <w:rsid w:val="00172E2A"/>
    <w:pPr>
      <w:widowControl w:val="0"/>
      <w:shd w:val="clear" w:color="auto" w:fill="FFFFFF"/>
      <w:spacing w:after="420" w:line="240" w:lineRule="atLeast"/>
    </w:pPr>
    <w:rPr>
      <w:rFonts w:asciiTheme="minorHAnsi" w:eastAsiaTheme="minorHAnsi" w:hAnsiTheme="minorHAnsi" w:cstheme="minorBidi"/>
      <w:spacing w:val="2"/>
      <w:kern w:val="2"/>
      <w:sz w:val="13"/>
      <w:szCs w:val="13"/>
      <w14:ligatures w14:val="standardContextual"/>
    </w:rPr>
  </w:style>
  <w:style w:type="character" w:customStyle="1" w:styleId="Bodytext4">
    <w:name w:val="Body text (4)_"/>
    <w:basedOn w:val="DefaultParagraphFont"/>
    <w:link w:val="Bodytext40"/>
    <w:locked/>
    <w:rsid w:val="00172E2A"/>
    <w:rPr>
      <w:i/>
      <w:iCs/>
      <w:spacing w:val="-4"/>
      <w:sz w:val="9"/>
      <w:szCs w:val="9"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172E2A"/>
    <w:pPr>
      <w:widowControl w:val="0"/>
      <w:shd w:val="clear" w:color="auto" w:fill="FFFFFF"/>
      <w:spacing w:line="161" w:lineRule="exact"/>
      <w:jc w:val="both"/>
    </w:pPr>
    <w:rPr>
      <w:rFonts w:asciiTheme="minorHAnsi" w:eastAsiaTheme="minorHAnsi" w:hAnsiTheme="minorHAnsi" w:cstheme="minorBidi"/>
      <w:i/>
      <w:iCs/>
      <w:spacing w:val="-4"/>
      <w:kern w:val="2"/>
      <w:sz w:val="9"/>
      <w:szCs w:val="9"/>
      <w14:ligatures w14:val="standardContextual"/>
    </w:rPr>
  </w:style>
  <w:style w:type="character" w:customStyle="1" w:styleId="Bodytext5">
    <w:name w:val="Body text (5)_"/>
    <w:basedOn w:val="DefaultParagraphFont"/>
    <w:link w:val="Bodytext50"/>
    <w:locked/>
    <w:rsid w:val="00172E2A"/>
    <w:rPr>
      <w:i/>
      <w:iCs/>
      <w:spacing w:val="-2"/>
      <w:sz w:val="11"/>
      <w:szCs w:val="11"/>
      <w:shd w:val="clear" w:color="auto" w:fill="FFFFFF"/>
    </w:rPr>
  </w:style>
  <w:style w:type="paragraph" w:customStyle="1" w:styleId="Bodytext50">
    <w:name w:val="Body text (5)"/>
    <w:basedOn w:val="Normal"/>
    <w:link w:val="Bodytext5"/>
    <w:rsid w:val="00172E2A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i/>
      <w:iCs/>
      <w:spacing w:val="-2"/>
      <w:kern w:val="2"/>
      <w:sz w:val="11"/>
      <w:szCs w:val="11"/>
      <w14:ligatures w14:val="standardContextual"/>
    </w:rPr>
  </w:style>
  <w:style w:type="character" w:customStyle="1" w:styleId="Tablecaption2">
    <w:name w:val="Table caption (2)_"/>
    <w:basedOn w:val="DefaultParagraphFont"/>
    <w:link w:val="Tablecaption20"/>
    <w:locked/>
    <w:rsid w:val="00172E2A"/>
    <w:rPr>
      <w:spacing w:val="2"/>
      <w:sz w:val="11"/>
      <w:szCs w:val="11"/>
      <w:shd w:val="clear" w:color="auto" w:fill="FFFFFF"/>
    </w:rPr>
  </w:style>
  <w:style w:type="paragraph" w:customStyle="1" w:styleId="Tablecaption20">
    <w:name w:val="Table caption (2)"/>
    <w:basedOn w:val="Normal"/>
    <w:link w:val="Tablecaption2"/>
    <w:rsid w:val="00172E2A"/>
    <w:pPr>
      <w:widowControl w:val="0"/>
      <w:shd w:val="clear" w:color="auto" w:fill="FFFFFF"/>
      <w:spacing w:after="60" w:line="240" w:lineRule="atLeast"/>
    </w:pPr>
    <w:rPr>
      <w:rFonts w:asciiTheme="minorHAnsi" w:eastAsiaTheme="minorHAnsi" w:hAnsiTheme="minorHAnsi" w:cstheme="minorBidi"/>
      <w:spacing w:val="2"/>
      <w:kern w:val="2"/>
      <w:sz w:val="11"/>
      <w:szCs w:val="11"/>
      <w14:ligatures w14:val="standardContextual"/>
    </w:rPr>
  </w:style>
  <w:style w:type="character" w:customStyle="1" w:styleId="Tablecaption3">
    <w:name w:val="Table caption (3)_"/>
    <w:basedOn w:val="DefaultParagraphFont"/>
    <w:link w:val="Tablecaption31"/>
    <w:locked/>
    <w:rsid w:val="00172E2A"/>
    <w:rPr>
      <w:i/>
      <w:iCs/>
      <w:spacing w:val="-2"/>
      <w:sz w:val="11"/>
      <w:szCs w:val="11"/>
      <w:shd w:val="clear" w:color="auto" w:fill="FFFFFF"/>
    </w:rPr>
  </w:style>
  <w:style w:type="paragraph" w:customStyle="1" w:styleId="Tablecaption31">
    <w:name w:val="Table caption (3)1"/>
    <w:basedOn w:val="Normal"/>
    <w:link w:val="Tablecaption3"/>
    <w:rsid w:val="00172E2A"/>
    <w:pPr>
      <w:widowControl w:val="0"/>
      <w:shd w:val="clear" w:color="auto" w:fill="FFFFFF"/>
      <w:spacing w:before="60" w:line="193" w:lineRule="exact"/>
    </w:pPr>
    <w:rPr>
      <w:rFonts w:asciiTheme="minorHAnsi" w:eastAsiaTheme="minorHAnsi" w:hAnsiTheme="minorHAnsi" w:cstheme="minorBidi"/>
      <w:i/>
      <w:iCs/>
      <w:spacing w:val="-2"/>
      <w:kern w:val="2"/>
      <w:sz w:val="11"/>
      <w:szCs w:val="11"/>
      <w14:ligatures w14:val="standardContextual"/>
    </w:rPr>
  </w:style>
  <w:style w:type="character" w:customStyle="1" w:styleId="Bodytext6">
    <w:name w:val="Body text (6)_"/>
    <w:basedOn w:val="DefaultParagraphFont"/>
    <w:link w:val="Bodytext60"/>
    <w:locked/>
    <w:rsid w:val="00172E2A"/>
    <w:rPr>
      <w:i/>
      <w:iCs/>
      <w:spacing w:val="-3"/>
      <w:sz w:val="11"/>
      <w:szCs w:val="11"/>
      <w:shd w:val="clear" w:color="auto" w:fill="FFFFFF"/>
    </w:rPr>
  </w:style>
  <w:style w:type="paragraph" w:customStyle="1" w:styleId="Bodytext60">
    <w:name w:val="Body text (6)"/>
    <w:basedOn w:val="Normal"/>
    <w:link w:val="Bodytext6"/>
    <w:rsid w:val="00172E2A"/>
    <w:pPr>
      <w:widowControl w:val="0"/>
      <w:shd w:val="clear" w:color="auto" w:fill="FFFFFF"/>
      <w:spacing w:before="60" w:line="143" w:lineRule="exact"/>
      <w:jc w:val="both"/>
    </w:pPr>
    <w:rPr>
      <w:rFonts w:asciiTheme="minorHAnsi" w:eastAsiaTheme="minorHAnsi" w:hAnsiTheme="minorHAnsi" w:cstheme="minorBidi"/>
      <w:i/>
      <w:iCs/>
      <w:spacing w:val="-3"/>
      <w:kern w:val="2"/>
      <w:sz w:val="11"/>
      <w:szCs w:val="11"/>
      <w14:ligatures w14:val="standardContextual"/>
    </w:rPr>
  </w:style>
  <w:style w:type="character" w:customStyle="1" w:styleId="Bodytext7">
    <w:name w:val="Body text (7)_"/>
    <w:basedOn w:val="DefaultParagraphFont"/>
    <w:link w:val="Bodytext70"/>
    <w:locked/>
    <w:rsid w:val="00172E2A"/>
    <w:rPr>
      <w:spacing w:val="2"/>
      <w:sz w:val="9"/>
      <w:szCs w:val="9"/>
      <w:shd w:val="clear" w:color="auto" w:fill="FFFFFF"/>
    </w:rPr>
  </w:style>
  <w:style w:type="paragraph" w:customStyle="1" w:styleId="Bodytext70">
    <w:name w:val="Body text (7)"/>
    <w:basedOn w:val="Normal"/>
    <w:link w:val="Bodytext7"/>
    <w:rsid w:val="00172E2A"/>
    <w:pPr>
      <w:widowControl w:val="0"/>
      <w:shd w:val="clear" w:color="auto" w:fill="FFFFFF"/>
      <w:spacing w:line="143" w:lineRule="exact"/>
      <w:jc w:val="both"/>
    </w:pPr>
    <w:rPr>
      <w:rFonts w:asciiTheme="minorHAnsi" w:eastAsiaTheme="minorHAnsi" w:hAnsiTheme="minorHAnsi" w:cstheme="minorBidi"/>
      <w:spacing w:val="2"/>
      <w:kern w:val="2"/>
      <w:sz w:val="9"/>
      <w:szCs w:val="9"/>
      <w14:ligatures w14:val="standardContextual"/>
    </w:rPr>
  </w:style>
  <w:style w:type="character" w:customStyle="1" w:styleId="Headerorfooter4">
    <w:name w:val="Header or footer (4)_"/>
    <w:basedOn w:val="DefaultParagraphFont"/>
    <w:link w:val="Headerorfooter40"/>
    <w:locked/>
    <w:rsid w:val="00172E2A"/>
    <w:rPr>
      <w:spacing w:val="6"/>
      <w:sz w:val="11"/>
      <w:szCs w:val="11"/>
      <w:shd w:val="clear" w:color="auto" w:fill="FFFFFF"/>
    </w:rPr>
  </w:style>
  <w:style w:type="paragraph" w:customStyle="1" w:styleId="Headerorfooter40">
    <w:name w:val="Header or footer (4)"/>
    <w:basedOn w:val="Normal"/>
    <w:link w:val="Headerorfooter4"/>
    <w:rsid w:val="00172E2A"/>
    <w:pPr>
      <w:widowControl w:val="0"/>
      <w:shd w:val="clear" w:color="auto" w:fill="FFFFFF"/>
      <w:spacing w:line="240" w:lineRule="atLeast"/>
      <w:jc w:val="right"/>
    </w:pPr>
    <w:rPr>
      <w:rFonts w:asciiTheme="minorHAnsi" w:eastAsiaTheme="minorHAnsi" w:hAnsiTheme="minorHAnsi" w:cstheme="minorBidi"/>
      <w:spacing w:val="6"/>
      <w:kern w:val="2"/>
      <w:sz w:val="11"/>
      <w:szCs w:val="11"/>
      <w14:ligatures w14:val="standardContextual"/>
    </w:rPr>
  </w:style>
  <w:style w:type="character" w:customStyle="1" w:styleId="Bodytext8">
    <w:name w:val="Body text (8)_"/>
    <w:basedOn w:val="DefaultParagraphFont"/>
    <w:link w:val="Bodytext80"/>
    <w:locked/>
    <w:rsid w:val="00172E2A"/>
    <w:rPr>
      <w:i/>
      <w:iCs/>
      <w:sz w:val="12"/>
      <w:szCs w:val="12"/>
      <w:shd w:val="clear" w:color="auto" w:fill="FFFFFF"/>
    </w:rPr>
  </w:style>
  <w:style w:type="paragraph" w:customStyle="1" w:styleId="Bodytext80">
    <w:name w:val="Body text (8)"/>
    <w:basedOn w:val="Normal"/>
    <w:link w:val="Bodytext8"/>
    <w:rsid w:val="00172E2A"/>
    <w:pPr>
      <w:widowControl w:val="0"/>
      <w:shd w:val="clear" w:color="auto" w:fill="FFFFFF"/>
      <w:spacing w:before="240" w:line="140" w:lineRule="exact"/>
      <w:jc w:val="both"/>
    </w:pPr>
    <w:rPr>
      <w:rFonts w:asciiTheme="minorHAnsi" w:eastAsiaTheme="minorHAnsi" w:hAnsiTheme="minorHAnsi" w:cstheme="minorBidi"/>
      <w:i/>
      <w:iCs/>
      <w:kern w:val="2"/>
      <w:sz w:val="12"/>
      <w:szCs w:val="12"/>
      <w14:ligatures w14:val="standardContextual"/>
    </w:rPr>
  </w:style>
  <w:style w:type="character" w:customStyle="1" w:styleId="Bodytext9">
    <w:name w:val="Body text (9)_"/>
    <w:basedOn w:val="DefaultParagraphFont"/>
    <w:link w:val="Bodytext90"/>
    <w:locked/>
    <w:rsid w:val="00172E2A"/>
    <w:rPr>
      <w:sz w:val="9"/>
      <w:szCs w:val="9"/>
      <w:shd w:val="clear" w:color="auto" w:fill="FFFFFF"/>
    </w:rPr>
  </w:style>
  <w:style w:type="paragraph" w:customStyle="1" w:styleId="Bodytext90">
    <w:name w:val="Body text (9)"/>
    <w:basedOn w:val="Normal"/>
    <w:link w:val="Bodytext9"/>
    <w:rsid w:val="00172E2A"/>
    <w:pPr>
      <w:widowControl w:val="0"/>
      <w:shd w:val="clear" w:color="auto" w:fill="FFFFFF"/>
      <w:spacing w:line="140" w:lineRule="exact"/>
      <w:jc w:val="both"/>
    </w:pPr>
    <w:rPr>
      <w:rFonts w:asciiTheme="minorHAnsi" w:eastAsiaTheme="minorHAnsi" w:hAnsiTheme="minorHAnsi" w:cstheme="minorBidi"/>
      <w:kern w:val="2"/>
      <w:sz w:val="9"/>
      <w:szCs w:val="9"/>
      <w14:ligatures w14:val="standardContextual"/>
    </w:rPr>
  </w:style>
  <w:style w:type="character" w:customStyle="1" w:styleId="Bodytext10">
    <w:name w:val="Body text (10)_"/>
    <w:basedOn w:val="DefaultParagraphFont"/>
    <w:link w:val="Bodytext100"/>
    <w:locked/>
    <w:rsid w:val="00172E2A"/>
    <w:rPr>
      <w:spacing w:val="8"/>
      <w:sz w:val="13"/>
      <w:szCs w:val="13"/>
      <w:shd w:val="clear" w:color="auto" w:fill="FFFFFF"/>
    </w:rPr>
  </w:style>
  <w:style w:type="paragraph" w:customStyle="1" w:styleId="Bodytext100">
    <w:name w:val="Body text (10)"/>
    <w:basedOn w:val="Normal"/>
    <w:link w:val="Bodytext10"/>
    <w:rsid w:val="00172E2A"/>
    <w:pPr>
      <w:widowControl w:val="0"/>
      <w:shd w:val="clear" w:color="auto" w:fill="FFFFFF"/>
      <w:spacing w:before="180" w:line="240" w:lineRule="atLeast"/>
    </w:pPr>
    <w:rPr>
      <w:rFonts w:asciiTheme="minorHAnsi" w:eastAsiaTheme="minorHAnsi" w:hAnsiTheme="minorHAnsi" w:cstheme="minorBidi"/>
      <w:spacing w:val="8"/>
      <w:kern w:val="2"/>
      <w:sz w:val="13"/>
      <w:szCs w:val="13"/>
      <w14:ligatures w14:val="standardContextual"/>
    </w:rPr>
  </w:style>
  <w:style w:type="character" w:customStyle="1" w:styleId="Bodytext11">
    <w:name w:val="Body text (11)_"/>
    <w:basedOn w:val="DefaultParagraphFont"/>
    <w:link w:val="Bodytext110"/>
    <w:locked/>
    <w:rsid w:val="00172E2A"/>
    <w:rPr>
      <w:rFonts w:ascii="Bookman Old Style" w:hAnsi="Bookman Old Style"/>
      <w:spacing w:val="2"/>
      <w:sz w:val="15"/>
      <w:szCs w:val="15"/>
      <w:shd w:val="clear" w:color="auto" w:fill="FFFFFF"/>
    </w:rPr>
  </w:style>
  <w:style w:type="paragraph" w:customStyle="1" w:styleId="Bodytext110">
    <w:name w:val="Body text (11)"/>
    <w:basedOn w:val="Normal"/>
    <w:link w:val="Bodytext11"/>
    <w:rsid w:val="00172E2A"/>
    <w:pPr>
      <w:widowControl w:val="0"/>
      <w:shd w:val="clear" w:color="auto" w:fill="FFFFFF"/>
      <w:spacing w:after="480" w:line="240" w:lineRule="atLeast"/>
    </w:pPr>
    <w:rPr>
      <w:rFonts w:ascii="Bookman Old Style" w:eastAsiaTheme="minorHAnsi" w:hAnsi="Bookman Old Style" w:cstheme="minorBidi"/>
      <w:spacing w:val="2"/>
      <w:kern w:val="2"/>
      <w:sz w:val="15"/>
      <w:szCs w:val="15"/>
      <w14:ligatures w14:val="standardContextual"/>
    </w:rPr>
  </w:style>
  <w:style w:type="character" w:customStyle="1" w:styleId="Headerorfooter5">
    <w:name w:val="Header or footer (5)_"/>
    <w:basedOn w:val="DefaultParagraphFont"/>
    <w:link w:val="Headerorfooter50"/>
    <w:locked/>
    <w:rsid w:val="00172E2A"/>
    <w:rPr>
      <w:spacing w:val="4"/>
      <w:sz w:val="18"/>
      <w:szCs w:val="18"/>
      <w:shd w:val="clear" w:color="auto" w:fill="FFFFFF"/>
    </w:rPr>
  </w:style>
  <w:style w:type="paragraph" w:customStyle="1" w:styleId="Headerorfooter50">
    <w:name w:val="Header or footer (5)"/>
    <w:basedOn w:val="Normal"/>
    <w:link w:val="Headerorfooter5"/>
    <w:rsid w:val="00172E2A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spacing w:val="4"/>
      <w:kern w:val="2"/>
      <w:sz w:val="18"/>
      <w:szCs w:val="18"/>
      <w14:ligatures w14:val="standardContextual"/>
    </w:rPr>
  </w:style>
  <w:style w:type="character" w:customStyle="1" w:styleId="Bodytext12">
    <w:name w:val="Body text (12)_"/>
    <w:basedOn w:val="DefaultParagraphFont"/>
    <w:link w:val="Bodytext121"/>
    <w:locked/>
    <w:rsid w:val="00172E2A"/>
    <w:rPr>
      <w:spacing w:val="3"/>
      <w:sz w:val="16"/>
      <w:szCs w:val="16"/>
      <w:shd w:val="clear" w:color="auto" w:fill="FFFFFF"/>
    </w:rPr>
  </w:style>
  <w:style w:type="paragraph" w:customStyle="1" w:styleId="Bodytext121">
    <w:name w:val="Body text (12)1"/>
    <w:basedOn w:val="Normal"/>
    <w:link w:val="Bodytext12"/>
    <w:rsid w:val="00172E2A"/>
    <w:pPr>
      <w:widowControl w:val="0"/>
      <w:shd w:val="clear" w:color="auto" w:fill="FFFFFF"/>
      <w:spacing w:before="480" w:after="240" w:line="240" w:lineRule="exact"/>
      <w:jc w:val="center"/>
    </w:pPr>
    <w:rPr>
      <w:rFonts w:asciiTheme="minorHAnsi" w:eastAsiaTheme="minorHAnsi" w:hAnsiTheme="minorHAnsi" w:cstheme="minorBidi"/>
      <w:spacing w:val="3"/>
      <w:kern w:val="2"/>
      <w:sz w:val="16"/>
      <w:szCs w:val="16"/>
      <w14:ligatures w14:val="standardContextual"/>
    </w:rPr>
  </w:style>
  <w:style w:type="character" w:customStyle="1" w:styleId="Bodytext13">
    <w:name w:val="Body text (13)_"/>
    <w:basedOn w:val="DefaultParagraphFont"/>
    <w:link w:val="Bodytext130"/>
    <w:locked/>
    <w:rsid w:val="00172E2A"/>
    <w:rPr>
      <w:i/>
      <w:iCs/>
      <w:spacing w:val="-2"/>
      <w:sz w:val="16"/>
      <w:szCs w:val="16"/>
      <w:shd w:val="clear" w:color="auto" w:fill="FFFFFF"/>
    </w:rPr>
  </w:style>
  <w:style w:type="paragraph" w:customStyle="1" w:styleId="Bodytext130">
    <w:name w:val="Body text (13)"/>
    <w:basedOn w:val="Normal"/>
    <w:link w:val="Bodytext13"/>
    <w:rsid w:val="00172E2A"/>
    <w:pPr>
      <w:widowControl w:val="0"/>
      <w:shd w:val="clear" w:color="auto" w:fill="FFFFFF"/>
      <w:spacing w:line="244" w:lineRule="exact"/>
    </w:pPr>
    <w:rPr>
      <w:rFonts w:asciiTheme="minorHAnsi" w:eastAsiaTheme="minorHAnsi" w:hAnsiTheme="minorHAnsi" w:cstheme="minorBidi"/>
      <w:i/>
      <w:iCs/>
      <w:spacing w:val="-2"/>
      <w:kern w:val="2"/>
      <w:sz w:val="16"/>
      <w:szCs w:val="16"/>
      <w14:ligatures w14:val="standardContextual"/>
    </w:rPr>
  </w:style>
  <w:style w:type="character" w:customStyle="1" w:styleId="Tablecaption4">
    <w:name w:val="Table caption (4)_"/>
    <w:basedOn w:val="DefaultParagraphFont"/>
    <w:link w:val="Tablecaption40"/>
    <w:locked/>
    <w:rsid w:val="00172E2A"/>
    <w:rPr>
      <w:spacing w:val="3"/>
      <w:sz w:val="16"/>
      <w:szCs w:val="16"/>
      <w:shd w:val="clear" w:color="auto" w:fill="FFFFFF"/>
    </w:rPr>
  </w:style>
  <w:style w:type="paragraph" w:customStyle="1" w:styleId="Tablecaption40">
    <w:name w:val="Table caption (4)"/>
    <w:basedOn w:val="Normal"/>
    <w:link w:val="Tablecaption4"/>
    <w:rsid w:val="00172E2A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spacing w:val="3"/>
      <w:kern w:val="2"/>
      <w:sz w:val="16"/>
      <w:szCs w:val="16"/>
      <w14:ligatures w14:val="standardContextual"/>
    </w:rPr>
  </w:style>
  <w:style w:type="character" w:customStyle="1" w:styleId="Headerorfooter6">
    <w:name w:val="Header or footer (6)_"/>
    <w:basedOn w:val="DefaultParagraphFont"/>
    <w:link w:val="Headerorfooter60"/>
    <w:locked/>
    <w:rsid w:val="00172E2A"/>
    <w:rPr>
      <w:spacing w:val="2"/>
      <w:sz w:val="16"/>
      <w:szCs w:val="16"/>
      <w:shd w:val="clear" w:color="auto" w:fill="FFFFFF"/>
    </w:rPr>
  </w:style>
  <w:style w:type="paragraph" w:customStyle="1" w:styleId="Headerorfooter60">
    <w:name w:val="Header or footer (6)"/>
    <w:basedOn w:val="Normal"/>
    <w:link w:val="Headerorfooter6"/>
    <w:rsid w:val="00172E2A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spacing w:val="2"/>
      <w:kern w:val="2"/>
      <w:sz w:val="16"/>
      <w:szCs w:val="16"/>
      <w14:ligatures w14:val="standardContextual"/>
    </w:rPr>
  </w:style>
  <w:style w:type="character" w:customStyle="1" w:styleId="Tablecaption5">
    <w:name w:val="Table caption (5)_"/>
    <w:basedOn w:val="DefaultParagraphFont"/>
    <w:link w:val="Tablecaption50"/>
    <w:locked/>
    <w:rsid w:val="00172E2A"/>
    <w:rPr>
      <w:i/>
      <w:iCs/>
      <w:spacing w:val="-3"/>
      <w:sz w:val="16"/>
      <w:szCs w:val="16"/>
      <w:shd w:val="clear" w:color="auto" w:fill="FFFFFF"/>
    </w:rPr>
  </w:style>
  <w:style w:type="paragraph" w:customStyle="1" w:styleId="Tablecaption50">
    <w:name w:val="Table caption (5)"/>
    <w:basedOn w:val="Normal"/>
    <w:link w:val="Tablecaption5"/>
    <w:rsid w:val="00172E2A"/>
    <w:pPr>
      <w:widowControl w:val="0"/>
      <w:shd w:val="clear" w:color="auto" w:fill="FFFFFF"/>
      <w:spacing w:line="226" w:lineRule="exact"/>
      <w:jc w:val="right"/>
    </w:pPr>
    <w:rPr>
      <w:rFonts w:asciiTheme="minorHAnsi" w:eastAsiaTheme="minorHAnsi" w:hAnsiTheme="minorHAnsi" w:cstheme="minorBidi"/>
      <w:i/>
      <w:iCs/>
      <w:spacing w:val="-3"/>
      <w:kern w:val="2"/>
      <w:sz w:val="16"/>
      <w:szCs w:val="16"/>
      <w14:ligatures w14:val="standardContextual"/>
    </w:rPr>
  </w:style>
  <w:style w:type="character" w:customStyle="1" w:styleId="Bodytext14">
    <w:name w:val="Body text (14)_"/>
    <w:basedOn w:val="DefaultParagraphFont"/>
    <w:link w:val="Bodytext140"/>
    <w:locked/>
    <w:rsid w:val="00172E2A"/>
    <w:rPr>
      <w:i/>
      <w:iCs/>
      <w:spacing w:val="-3"/>
      <w:sz w:val="16"/>
      <w:szCs w:val="16"/>
      <w:shd w:val="clear" w:color="auto" w:fill="FFFFFF"/>
    </w:rPr>
  </w:style>
  <w:style w:type="paragraph" w:customStyle="1" w:styleId="Bodytext140">
    <w:name w:val="Body text (14)"/>
    <w:basedOn w:val="Normal"/>
    <w:link w:val="Bodytext14"/>
    <w:rsid w:val="00172E2A"/>
    <w:pPr>
      <w:widowControl w:val="0"/>
      <w:shd w:val="clear" w:color="auto" w:fill="FFFFFF"/>
      <w:spacing w:after="300" w:line="222" w:lineRule="exact"/>
    </w:pPr>
    <w:rPr>
      <w:rFonts w:asciiTheme="minorHAnsi" w:eastAsiaTheme="minorHAnsi" w:hAnsiTheme="minorHAnsi" w:cstheme="minorBidi"/>
      <w:i/>
      <w:iCs/>
      <w:spacing w:val="-3"/>
      <w:kern w:val="2"/>
      <w:sz w:val="16"/>
      <w:szCs w:val="16"/>
      <w14:ligatures w14:val="standardContextual"/>
    </w:rPr>
  </w:style>
  <w:style w:type="character" w:customStyle="1" w:styleId="Tablecaption6">
    <w:name w:val="Table caption (6)_"/>
    <w:basedOn w:val="DefaultParagraphFont"/>
    <w:link w:val="Tablecaption60"/>
    <w:locked/>
    <w:rsid w:val="00172E2A"/>
    <w:rPr>
      <w:spacing w:val="2"/>
      <w:sz w:val="13"/>
      <w:szCs w:val="13"/>
      <w:shd w:val="clear" w:color="auto" w:fill="FFFFFF"/>
    </w:rPr>
  </w:style>
  <w:style w:type="paragraph" w:customStyle="1" w:styleId="Tablecaption60">
    <w:name w:val="Table caption (6)"/>
    <w:basedOn w:val="Normal"/>
    <w:link w:val="Tablecaption6"/>
    <w:rsid w:val="00172E2A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spacing w:val="2"/>
      <w:kern w:val="2"/>
      <w:sz w:val="13"/>
      <w:szCs w:val="13"/>
      <w14:ligatures w14:val="standardContextual"/>
    </w:rPr>
  </w:style>
  <w:style w:type="character" w:customStyle="1" w:styleId="Bodytext15">
    <w:name w:val="Body text (15)_"/>
    <w:basedOn w:val="DefaultParagraphFont"/>
    <w:link w:val="Bodytext150"/>
    <w:locked/>
    <w:rsid w:val="00172E2A"/>
    <w:rPr>
      <w:rFonts w:ascii="Tahoma" w:hAnsi="Tahoma"/>
      <w:spacing w:val="1"/>
      <w:sz w:val="16"/>
      <w:szCs w:val="16"/>
      <w:shd w:val="clear" w:color="auto" w:fill="FFFFFF"/>
    </w:rPr>
  </w:style>
  <w:style w:type="paragraph" w:customStyle="1" w:styleId="Bodytext150">
    <w:name w:val="Body text (15)"/>
    <w:basedOn w:val="Normal"/>
    <w:link w:val="Bodytext15"/>
    <w:rsid w:val="00172E2A"/>
    <w:pPr>
      <w:widowControl w:val="0"/>
      <w:shd w:val="clear" w:color="auto" w:fill="FFFFFF"/>
      <w:spacing w:after="480" w:line="240" w:lineRule="atLeast"/>
      <w:jc w:val="both"/>
    </w:pPr>
    <w:rPr>
      <w:rFonts w:ascii="Tahoma" w:eastAsiaTheme="minorHAnsi" w:hAnsi="Tahoma" w:cstheme="minorBidi"/>
      <w:spacing w:val="1"/>
      <w:kern w:val="2"/>
      <w:sz w:val="16"/>
      <w:szCs w:val="16"/>
      <w14:ligatures w14:val="standardContextual"/>
    </w:rPr>
  </w:style>
  <w:style w:type="character" w:customStyle="1" w:styleId="Bodytext16">
    <w:name w:val="Body text (16)_"/>
    <w:basedOn w:val="DefaultParagraphFont"/>
    <w:link w:val="Bodytext160"/>
    <w:locked/>
    <w:rsid w:val="00172E2A"/>
    <w:rPr>
      <w:spacing w:val="2"/>
      <w:sz w:val="18"/>
      <w:szCs w:val="18"/>
      <w:shd w:val="clear" w:color="auto" w:fill="FFFFFF"/>
    </w:rPr>
  </w:style>
  <w:style w:type="paragraph" w:customStyle="1" w:styleId="Bodytext160">
    <w:name w:val="Body text (16)"/>
    <w:basedOn w:val="Normal"/>
    <w:link w:val="Bodytext16"/>
    <w:rsid w:val="00172E2A"/>
    <w:pPr>
      <w:widowControl w:val="0"/>
      <w:shd w:val="clear" w:color="auto" w:fill="FFFFFF"/>
      <w:spacing w:line="226" w:lineRule="exact"/>
      <w:jc w:val="center"/>
    </w:pPr>
    <w:rPr>
      <w:rFonts w:asciiTheme="minorHAnsi" w:eastAsiaTheme="minorHAnsi" w:hAnsiTheme="minorHAnsi" w:cstheme="minorBidi"/>
      <w:spacing w:val="2"/>
      <w:kern w:val="2"/>
      <w:sz w:val="18"/>
      <w:szCs w:val="18"/>
      <w14:ligatures w14:val="standardContextual"/>
    </w:rPr>
  </w:style>
  <w:style w:type="character" w:customStyle="1" w:styleId="Headerorfooter7">
    <w:name w:val="Header or footer (7)_"/>
    <w:basedOn w:val="DefaultParagraphFont"/>
    <w:link w:val="Headerorfooter70"/>
    <w:locked/>
    <w:rsid w:val="00172E2A"/>
    <w:rPr>
      <w:spacing w:val="2"/>
      <w:shd w:val="clear" w:color="auto" w:fill="FFFFFF"/>
    </w:rPr>
  </w:style>
  <w:style w:type="paragraph" w:customStyle="1" w:styleId="Headerorfooter70">
    <w:name w:val="Header or footer (7)"/>
    <w:basedOn w:val="Normal"/>
    <w:link w:val="Headerorfooter7"/>
    <w:rsid w:val="00172E2A"/>
    <w:pPr>
      <w:widowControl w:val="0"/>
      <w:shd w:val="clear" w:color="auto" w:fill="FFFFFF"/>
      <w:spacing w:line="240" w:lineRule="atLeast"/>
      <w:jc w:val="right"/>
    </w:pPr>
    <w:rPr>
      <w:rFonts w:asciiTheme="minorHAnsi" w:eastAsiaTheme="minorHAnsi" w:hAnsiTheme="minorHAnsi" w:cstheme="minorBidi"/>
      <w:spacing w:val="2"/>
      <w:kern w:val="2"/>
      <w:sz w:val="22"/>
      <w:szCs w:val="22"/>
      <w14:ligatures w14:val="standardContextual"/>
    </w:rPr>
  </w:style>
  <w:style w:type="character" w:customStyle="1" w:styleId="Tablecaption7">
    <w:name w:val="Table caption (7)_"/>
    <w:basedOn w:val="DefaultParagraphFont"/>
    <w:link w:val="Tablecaption70"/>
    <w:locked/>
    <w:rsid w:val="00172E2A"/>
    <w:rPr>
      <w:i/>
      <w:iCs/>
      <w:spacing w:val="-2"/>
      <w:sz w:val="16"/>
      <w:szCs w:val="16"/>
      <w:shd w:val="clear" w:color="auto" w:fill="FFFFFF"/>
    </w:rPr>
  </w:style>
  <w:style w:type="paragraph" w:customStyle="1" w:styleId="Tablecaption70">
    <w:name w:val="Table caption (7)"/>
    <w:basedOn w:val="Normal"/>
    <w:link w:val="Tablecaption7"/>
    <w:rsid w:val="00172E2A"/>
    <w:pPr>
      <w:widowControl w:val="0"/>
      <w:shd w:val="clear" w:color="auto" w:fill="FFFFFF"/>
      <w:spacing w:line="251" w:lineRule="exact"/>
      <w:jc w:val="both"/>
    </w:pPr>
    <w:rPr>
      <w:rFonts w:asciiTheme="minorHAnsi" w:eastAsiaTheme="minorHAnsi" w:hAnsiTheme="minorHAnsi" w:cstheme="minorBidi"/>
      <w:i/>
      <w:iCs/>
      <w:spacing w:val="-2"/>
      <w:kern w:val="2"/>
      <w:sz w:val="16"/>
      <w:szCs w:val="16"/>
      <w14:ligatures w14:val="standardContextual"/>
    </w:rPr>
  </w:style>
  <w:style w:type="character" w:customStyle="1" w:styleId="Bodytext17">
    <w:name w:val="Body text (17)_"/>
    <w:basedOn w:val="DefaultParagraphFont"/>
    <w:link w:val="Bodytext170"/>
    <w:locked/>
    <w:rsid w:val="00172E2A"/>
    <w:rPr>
      <w:b/>
      <w:bCs/>
      <w:spacing w:val="1"/>
      <w:shd w:val="clear" w:color="auto" w:fill="FFFFFF"/>
    </w:rPr>
  </w:style>
  <w:style w:type="paragraph" w:customStyle="1" w:styleId="Bodytext170">
    <w:name w:val="Body text (17)"/>
    <w:basedOn w:val="Normal"/>
    <w:link w:val="Bodytext17"/>
    <w:rsid w:val="00172E2A"/>
    <w:pPr>
      <w:widowControl w:val="0"/>
      <w:shd w:val="clear" w:color="auto" w:fill="FFFFFF"/>
      <w:spacing w:before="60" w:after="60" w:line="240" w:lineRule="atLeast"/>
      <w:jc w:val="center"/>
    </w:pPr>
    <w:rPr>
      <w:rFonts w:asciiTheme="minorHAnsi" w:eastAsiaTheme="minorHAnsi" w:hAnsiTheme="minorHAnsi" w:cstheme="minorBidi"/>
      <w:b/>
      <w:bCs/>
      <w:spacing w:val="1"/>
      <w:kern w:val="2"/>
      <w:sz w:val="22"/>
      <w:szCs w:val="22"/>
      <w14:ligatures w14:val="standardContextual"/>
    </w:rPr>
  </w:style>
  <w:style w:type="character" w:customStyle="1" w:styleId="Headerorfooter">
    <w:name w:val="Header or footer_"/>
    <w:basedOn w:val="DefaultParagraphFont"/>
    <w:link w:val="Headerorfooter0"/>
    <w:locked/>
    <w:rsid w:val="00172E2A"/>
    <w:rPr>
      <w:b/>
      <w:bCs/>
      <w:spacing w:val="8"/>
      <w:sz w:val="23"/>
      <w:szCs w:val="23"/>
      <w:shd w:val="clear" w:color="auto" w:fill="FFFFFF"/>
    </w:rPr>
  </w:style>
  <w:style w:type="paragraph" w:customStyle="1" w:styleId="Headerorfooter0">
    <w:name w:val="Header or footer"/>
    <w:basedOn w:val="Normal"/>
    <w:link w:val="Headerorfooter"/>
    <w:rsid w:val="00172E2A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spacing w:val="8"/>
      <w:kern w:val="2"/>
      <w:sz w:val="23"/>
      <w:szCs w:val="23"/>
      <w14:ligatures w14:val="standardContextual"/>
    </w:rPr>
  </w:style>
  <w:style w:type="character" w:customStyle="1" w:styleId="Bodytext18">
    <w:name w:val="Body text (18)_"/>
    <w:basedOn w:val="DefaultParagraphFont"/>
    <w:link w:val="Bodytext181"/>
    <w:locked/>
    <w:rsid w:val="00172E2A"/>
    <w:rPr>
      <w:b/>
      <w:bCs/>
      <w:spacing w:val="2"/>
      <w:sz w:val="25"/>
      <w:szCs w:val="25"/>
      <w:shd w:val="clear" w:color="auto" w:fill="FFFFFF"/>
    </w:rPr>
  </w:style>
  <w:style w:type="paragraph" w:customStyle="1" w:styleId="Bodytext181">
    <w:name w:val="Body text (18)1"/>
    <w:basedOn w:val="Normal"/>
    <w:link w:val="Bodytext18"/>
    <w:rsid w:val="00172E2A"/>
    <w:pPr>
      <w:widowControl w:val="0"/>
      <w:shd w:val="clear" w:color="auto" w:fill="FFFFFF"/>
      <w:spacing w:after="180" w:line="240" w:lineRule="atLeast"/>
      <w:ind w:hanging="980"/>
      <w:jc w:val="right"/>
    </w:pPr>
    <w:rPr>
      <w:rFonts w:asciiTheme="minorHAnsi" w:eastAsiaTheme="minorHAnsi" w:hAnsiTheme="minorHAnsi" w:cstheme="minorBidi"/>
      <w:b/>
      <w:bCs/>
      <w:spacing w:val="2"/>
      <w:kern w:val="2"/>
      <w:sz w:val="25"/>
      <w:szCs w:val="25"/>
      <w14:ligatures w14:val="standardContextual"/>
    </w:rPr>
  </w:style>
  <w:style w:type="character" w:customStyle="1" w:styleId="Bodytext19">
    <w:name w:val="Body text (19)_"/>
    <w:basedOn w:val="DefaultParagraphFont"/>
    <w:link w:val="Bodytext190"/>
    <w:locked/>
    <w:rsid w:val="00172E2A"/>
    <w:rPr>
      <w:spacing w:val="2"/>
      <w:sz w:val="25"/>
      <w:szCs w:val="25"/>
      <w:shd w:val="clear" w:color="auto" w:fill="FFFFFF"/>
    </w:rPr>
  </w:style>
  <w:style w:type="paragraph" w:customStyle="1" w:styleId="Bodytext190">
    <w:name w:val="Body text (19)"/>
    <w:basedOn w:val="Normal"/>
    <w:link w:val="Bodytext19"/>
    <w:rsid w:val="00172E2A"/>
    <w:pPr>
      <w:widowControl w:val="0"/>
      <w:shd w:val="clear" w:color="auto" w:fill="FFFFFF"/>
      <w:spacing w:before="360" w:after="420" w:line="240" w:lineRule="atLeast"/>
      <w:jc w:val="both"/>
    </w:pPr>
    <w:rPr>
      <w:rFonts w:asciiTheme="minorHAnsi" w:eastAsiaTheme="minorHAnsi" w:hAnsiTheme="minorHAnsi" w:cstheme="minorBidi"/>
      <w:spacing w:val="2"/>
      <w:kern w:val="2"/>
      <w:sz w:val="25"/>
      <w:szCs w:val="25"/>
      <w14:ligatures w14:val="standardContextual"/>
    </w:rPr>
  </w:style>
  <w:style w:type="character" w:customStyle="1" w:styleId="Heading3">
    <w:name w:val="Heading #3_"/>
    <w:basedOn w:val="DefaultParagraphFont"/>
    <w:link w:val="Heading30"/>
    <w:locked/>
    <w:rsid w:val="00172E2A"/>
    <w:rPr>
      <w:spacing w:val="2"/>
      <w:sz w:val="25"/>
      <w:szCs w:val="25"/>
      <w:shd w:val="clear" w:color="auto" w:fill="FFFFFF"/>
    </w:rPr>
  </w:style>
  <w:style w:type="paragraph" w:customStyle="1" w:styleId="Heading30">
    <w:name w:val="Heading #3"/>
    <w:basedOn w:val="Normal"/>
    <w:link w:val="Heading3"/>
    <w:rsid w:val="00172E2A"/>
    <w:pPr>
      <w:widowControl w:val="0"/>
      <w:shd w:val="clear" w:color="auto" w:fill="FFFFFF"/>
      <w:spacing w:line="383" w:lineRule="exact"/>
      <w:jc w:val="both"/>
      <w:outlineLvl w:val="2"/>
    </w:pPr>
    <w:rPr>
      <w:rFonts w:asciiTheme="minorHAnsi" w:eastAsiaTheme="minorHAnsi" w:hAnsiTheme="minorHAnsi" w:cstheme="minorBidi"/>
      <w:spacing w:val="2"/>
      <w:kern w:val="2"/>
      <w:sz w:val="25"/>
      <w:szCs w:val="25"/>
      <w14:ligatures w14:val="standardContextual"/>
    </w:rPr>
  </w:style>
  <w:style w:type="character" w:customStyle="1" w:styleId="Bodytext200">
    <w:name w:val="Body text (20)_"/>
    <w:basedOn w:val="DefaultParagraphFont"/>
    <w:link w:val="Bodytext201"/>
    <w:locked/>
    <w:rsid w:val="00172E2A"/>
    <w:rPr>
      <w:i/>
      <w:iCs/>
      <w:spacing w:val="-5"/>
      <w:sz w:val="25"/>
      <w:szCs w:val="25"/>
      <w:shd w:val="clear" w:color="auto" w:fill="FFFFFF"/>
    </w:rPr>
  </w:style>
  <w:style w:type="paragraph" w:customStyle="1" w:styleId="Bodytext201">
    <w:name w:val="Body text (20)1"/>
    <w:basedOn w:val="Normal"/>
    <w:link w:val="Bodytext200"/>
    <w:rsid w:val="00172E2A"/>
    <w:pPr>
      <w:widowControl w:val="0"/>
      <w:shd w:val="clear" w:color="auto" w:fill="FFFFFF"/>
      <w:spacing w:before="60" w:line="240" w:lineRule="atLeast"/>
      <w:jc w:val="both"/>
    </w:pPr>
    <w:rPr>
      <w:rFonts w:asciiTheme="minorHAnsi" w:eastAsiaTheme="minorHAnsi" w:hAnsiTheme="minorHAnsi" w:cstheme="minorBidi"/>
      <w:i/>
      <w:iCs/>
      <w:spacing w:val="-5"/>
      <w:kern w:val="2"/>
      <w:sz w:val="25"/>
      <w:szCs w:val="25"/>
      <w14:ligatures w14:val="standardContextual"/>
    </w:rPr>
  </w:style>
  <w:style w:type="character" w:customStyle="1" w:styleId="Heading4">
    <w:name w:val="Heading #4_"/>
    <w:basedOn w:val="DefaultParagraphFont"/>
    <w:link w:val="Heading40"/>
    <w:locked/>
    <w:rsid w:val="00172E2A"/>
    <w:rPr>
      <w:b/>
      <w:bCs/>
      <w:spacing w:val="2"/>
      <w:sz w:val="25"/>
      <w:szCs w:val="25"/>
      <w:shd w:val="clear" w:color="auto" w:fill="FFFFFF"/>
    </w:rPr>
  </w:style>
  <w:style w:type="paragraph" w:customStyle="1" w:styleId="Heading40">
    <w:name w:val="Heading #4"/>
    <w:basedOn w:val="Normal"/>
    <w:link w:val="Heading4"/>
    <w:rsid w:val="00172E2A"/>
    <w:pPr>
      <w:widowControl w:val="0"/>
      <w:shd w:val="clear" w:color="auto" w:fill="FFFFFF"/>
      <w:spacing w:after="60" w:line="240" w:lineRule="atLeast"/>
      <w:outlineLvl w:val="3"/>
    </w:pPr>
    <w:rPr>
      <w:rFonts w:asciiTheme="minorHAnsi" w:eastAsiaTheme="minorHAnsi" w:hAnsiTheme="minorHAnsi" w:cstheme="minorBidi"/>
      <w:b/>
      <w:bCs/>
      <w:spacing w:val="2"/>
      <w:kern w:val="2"/>
      <w:sz w:val="25"/>
      <w:szCs w:val="25"/>
      <w14:ligatures w14:val="standardContextual"/>
    </w:rPr>
  </w:style>
  <w:style w:type="character" w:customStyle="1" w:styleId="Bodytext21">
    <w:name w:val="Body text (21)_"/>
    <w:basedOn w:val="DefaultParagraphFont"/>
    <w:link w:val="Bodytext210"/>
    <w:locked/>
    <w:rsid w:val="00172E2A"/>
    <w:rPr>
      <w:b/>
      <w:bCs/>
      <w:i/>
      <w:iCs/>
      <w:spacing w:val="1"/>
      <w:sz w:val="23"/>
      <w:szCs w:val="23"/>
      <w:shd w:val="clear" w:color="auto" w:fill="FFFFFF"/>
    </w:rPr>
  </w:style>
  <w:style w:type="paragraph" w:customStyle="1" w:styleId="Bodytext210">
    <w:name w:val="Body text (21)"/>
    <w:basedOn w:val="Normal"/>
    <w:link w:val="Bodytext21"/>
    <w:rsid w:val="00172E2A"/>
    <w:pPr>
      <w:widowControl w:val="0"/>
      <w:shd w:val="clear" w:color="auto" w:fill="FFFFFF"/>
      <w:spacing w:before="180" w:after="300" w:line="240" w:lineRule="atLeast"/>
    </w:pPr>
    <w:rPr>
      <w:rFonts w:asciiTheme="minorHAnsi" w:eastAsiaTheme="minorHAnsi" w:hAnsiTheme="minorHAnsi" w:cstheme="minorBidi"/>
      <w:b/>
      <w:bCs/>
      <w:i/>
      <w:iCs/>
      <w:spacing w:val="1"/>
      <w:kern w:val="2"/>
      <w:sz w:val="23"/>
      <w:szCs w:val="23"/>
      <w14:ligatures w14:val="standardContextual"/>
    </w:rPr>
  </w:style>
  <w:style w:type="character" w:customStyle="1" w:styleId="Heading1">
    <w:name w:val="Heading #1_"/>
    <w:basedOn w:val="DefaultParagraphFont"/>
    <w:link w:val="Heading10"/>
    <w:locked/>
    <w:rsid w:val="00172E2A"/>
    <w:rPr>
      <w:spacing w:val="2"/>
      <w:sz w:val="25"/>
      <w:szCs w:val="25"/>
      <w:shd w:val="clear" w:color="auto" w:fill="FFFFFF"/>
    </w:rPr>
  </w:style>
  <w:style w:type="paragraph" w:customStyle="1" w:styleId="Heading10">
    <w:name w:val="Heading #1"/>
    <w:basedOn w:val="Normal"/>
    <w:link w:val="Heading1"/>
    <w:rsid w:val="00172E2A"/>
    <w:pPr>
      <w:widowControl w:val="0"/>
      <w:shd w:val="clear" w:color="auto" w:fill="FFFFFF"/>
      <w:spacing w:line="441" w:lineRule="exact"/>
      <w:jc w:val="both"/>
      <w:outlineLvl w:val="0"/>
    </w:pPr>
    <w:rPr>
      <w:rFonts w:asciiTheme="minorHAnsi" w:eastAsiaTheme="minorHAnsi" w:hAnsiTheme="minorHAnsi" w:cstheme="minorBidi"/>
      <w:spacing w:val="2"/>
      <w:kern w:val="2"/>
      <w:sz w:val="25"/>
      <w:szCs w:val="25"/>
      <w14:ligatures w14:val="standardContextual"/>
    </w:rPr>
  </w:style>
  <w:style w:type="character" w:customStyle="1" w:styleId="Heading2">
    <w:name w:val="Heading #2_"/>
    <w:basedOn w:val="DefaultParagraphFont"/>
    <w:link w:val="Heading20"/>
    <w:locked/>
    <w:rsid w:val="00172E2A"/>
    <w:rPr>
      <w:spacing w:val="2"/>
      <w:sz w:val="25"/>
      <w:szCs w:val="25"/>
      <w:shd w:val="clear" w:color="auto" w:fill="FFFFFF"/>
    </w:rPr>
  </w:style>
  <w:style w:type="paragraph" w:customStyle="1" w:styleId="Heading20">
    <w:name w:val="Heading #2"/>
    <w:basedOn w:val="Normal"/>
    <w:link w:val="Heading2"/>
    <w:rsid w:val="00172E2A"/>
    <w:pPr>
      <w:widowControl w:val="0"/>
      <w:shd w:val="clear" w:color="auto" w:fill="FFFFFF"/>
      <w:spacing w:line="441" w:lineRule="exact"/>
      <w:jc w:val="both"/>
      <w:outlineLvl w:val="1"/>
    </w:pPr>
    <w:rPr>
      <w:rFonts w:asciiTheme="minorHAnsi" w:eastAsiaTheme="minorHAnsi" w:hAnsiTheme="minorHAnsi" w:cstheme="minorBidi"/>
      <w:spacing w:val="2"/>
      <w:kern w:val="2"/>
      <w:sz w:val="25"/>
      <w:szCs w:val="25"/>
      <w14:ligatures w14:val="standardContextual"/>
    </w:rPr>
  </w:style>
  <w:style w:type="character" w:customStyle="1" w:styleId="Bodytext22">
    <w:name w:val="Body text (22)_"/>
    <w:basedOn w:val="DefaultParagraphFont"/>
    <w:link w:val="Bodytext221"/>
    <w:locked/>
    <w:rsid w:val="00172E2A"/>
    <w:rPr>
      <w:spacing w:val="2"/>
      <w:shd w:val="clear" w:color="auto" w:fill="FFFFFF"/>
    </w:rPr>
  </w:style>
  <w:style w:type="paragraph" w:customStyle="1" w:styleId="Bodytext221">
    <w:name w:val="Body text (22)1"/>
    <w:basedOn w:val="Normal"/>
    <w:link w:val="Bodytext22"/>
    <w:rsid w:val="00172E2A"/>
    <w:pPr>
      <w:widowControl w:val="0"/>
      <w:shd w:val="clear" w:color="auto" w:fill="FFFFFF"/>
      <w:spacing w:after="120" w:line="251" w:lineRule="exact"/>
      <w:ind w:hanging="960"/>
    </w:pPr>
    <w:rPr>
      <w:rFonts w:asciiTheme="minorHAnsi" w:eastAsiaTheme="minorHAnsi" w:hAnsiTheme="minorHAnsi" w:cstheme="minorBidi"/>
      <w:spacing w:val="2"/>
      <w:kern w:val="2"/>
      <w:sz w:val="22"/>
      <w:szCs w:val="22"/>
      <w14:ligatures w14:val="standardContextual"/>
    </w:rPr>
  </w:style>
  <w:style w:type="character" w:customStyle="1" w:styleId="Bodytext23">
    <w:name w:val="Body text (23)_"/>
    <w:basedOn w:val="DefaultParagraphFont"/>
    <w:link w:val="Bodytext230"/>
    <w:locked/>
    <w:rsid w:val="00172E2A"/>
    <w:rPr>
      <w:b/>
      <w:bCs/>
      <w:shd w:val="clear" w:color="auto" w:fill="FFFFFF"/>
    </w:rPr>
  </w:style>
  <w:style w:type="paragraph" w:customStyle="1" w:styleId="Bodytext230">
    <w:name w:val="Body text (23)"/>
    <w:basedOn w:val="Normal"/>
    <w:link w:val="Bodytext23"/>
    <w:rsid w:val="00172E2A"/>
    <w:pPr>
      <w:widowControl w:val="0"/>
      <w:shd w:val="clear" w:color="auto" w:fill="FFFFFF"/>
      <w:spacing w:before="360" w:after="240" w:line="297" w:lineRule="exact"/>
      <w:jc w:val="center"/>
    </w:pPr>
    <w:rPr>
      <w:rFonts w:asciiTheme="minorHAnsi" w:eastAsiaTheme="minorHAnsi" w:hAnsiTheme="minorHAnsi" w:cstheme="minorBidi"/>
      <w:b/>
      <w:bCs/>
      <w:kern w:val="2"/>
      <w:sz w:val="22"/>
      <w:szCs w:val="22"/>
      <w14:ligatures w14:val="standardContextual"/>
    </w:rPr>
  </w:style>
  <w:style w:type="character" w:customStyle="1" w:styleId="Tablecaption8">
    <w:name w:val="Table caption (8)_"/>
    <w:basedOn w:val="DefaultParagraphFont"/>
    <w:link w:val="Tablecaption80"/>
    <w:locked/>
    <w:rsid w:val="00172E2A"/>
    <w:rPr>
      <w:spacing w:val="2"/>
      <w:sz w:val="25"/>
      <w:szCs w:val="25"/>
      <w:shd w:val="clear" w:color="auto" w:fill="FFFFFF"/>
    </w:rPr>
  </w:style>
  <w:style w:type="paragraph" w:customStyle="1" w:styleId="Tablecaption80">
    <w:name w:val="Table caption (8)"/>
    <w:basedOn w:val="Normal"/>
    <w:link w:val="Tablecaption8"/>
    <w:rsid w:val="00172E2A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spacing w:val="2"/>
      <w:kern w:val="2"/>
      <w:sz w:val="25"/>
      <w:szCs w:val="25"/>
      <w14:ligatures w14:val="standardContextual"/>
    </w:rPr>
  </w:style>
  <w:style w:type="character" w:customStyle="1" w:styleId="Tablecaption9">
    <w:name w:val="Table caption (9)_"/>
    <w:basedOn w:val="DefaultParagraphFont"/>
    <w:link w:val="Tablecaption90"/>
    <w:locked/>
    <w:rsid w:val="00172E2A"/>
    <w:rPr>
      <w:b/>
      <w:bCs/>
      <w:i/>
      <w:iCs/>
      <w:spacing w:val="1"/>
      <w:sz w:val="23"/>
      <w:szCs w:val="23"/>
      <w:shd w:val="clear" w:color="auto" w:fill="FFFFFF"/>
    </w:rPr>
  </w:style>
  <w:style w:type="paragraph" w:customStyle="1" w:styleId="Tablecaption90">
    <w:name w:val="Table caption (9)"/>
    <w:basedOn w:val="Normal"/>
    <w:link w:val="Tablecaption9"/>
    <w:rsid w:val="00172E2A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i/>
      <w:iCs/>
      <w:spacing w:val="1"/>
      <w:kern w:val="2"/>
      <w:sz w:val="23"/>
      <w:szCs w:val="23"/>
      <w14:ligatures w14:val="standardContextual"/>
    </w:rPr>
  </w:style>
  <w:style w:type="character" w:customStyle="1" w:styleId="Tablecaption10">
    <w:name w:val="Table caption (10)_"/>
    <w:basedOn w:val="DefaultParagraphFont"/>
    <w:link w:val="Tablecaption101"/>
    <w:locked/>
    <w:rsid w:val="00172E2A"/>
    <w:rPr>
      <w:i/>
      <w:iCs/>
      <w:spacing w:val="-5"/>
      <w:sz w:val="25"/>
      <w:szCs w:val="25"/>
      <w:shd w:val="clear" w:color="auto" w:fill="FFFFFF"/>
    </w:rPr>
  </w:style>
  <w:style w:type="paragraph" w:customStyle="1" w:styleId="Tablecaption101">
    <w:name w:val="Table caption (10)1"/>
    <w:basedOn w:val="Normal"/>
    <w:link w:val="Tablecaption10"/>
    <w:rsid w:val="00172E2A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i/>
      <w:iCs/>
      <w:spacing w:val="-5"/>
      <w:kern w:val="2"/>
      <w:sz w:val="25"/>
      <w:szCs w:val="25"/>
      <w14:ligatures w14:val="standardContextual"/>
    </w:rPr>
  </w:style>
  <w:style w:type="character" w:customStyle="1" w:styleId="Tablecaption">
    <w:name w:val="Table caption_"/>
    <w:basedOn w:val="DefaultParagraphFont"/>
    <w:link w:val="Tablecaption0"/>
    <w:locked/>
    <w:rsid w:val="00172E2A"/>
    <w:rPr>
      <w:spacing w:val="2"/>
      <w:shd w:val="clear" w:color="auto" w:fill="FFFFFF"/>
    </w:rPr>
  </w:style>
  <w:style w:type="paragraph" w:customStyle="1" w:styleId="Tablecaption0">
    <w:name w:val="Table caption"/>
    <w:basedOn w:val="Normal"/>
    <w:link w:val="Tablecaption"/>
    <w:rsid w:val="00172E2A"/>
    <w:pPr>
      <w:widowControl w:val="0"/>
      <w:shd w:val="clear" w:color="auto" w:fill="FFFFFF"/>
      <w:spacing w:line="276" w:lineRule="exact"/>
      <w:jc w:val="both"/>
    </w:pPr>
    <w:rPr>
      <w:rFonts w:asciiTheme="minorHAnsi" w:eastAsiaTheme="minorHAnsi" w:hAnsiTheme="minorHAnsi" w:cstheme="minorBidi"/>
      <w:spacing w:val="2"/>
      <w:kern w:val="2"/>
      <w:sz w:val="22"/>
      <w:szCs w:val="22"/>
      <w14:ligatures w14:val="standardContextual"/>
    </w:rPr>
  </w:style>
  <w:style w:type="character" w:customStyle="1" w:styleId="Tablecaption11">
    <w:name w:val="Table caption (11)_"/>
    <w:basedOn w:val="DefaultParagraphFont"/>
    <w:link w:val="Tablecaption110"/>
    <w:locked/>
    <w:rsid w:val="00172E2A"/>
    <w:rPr>
      <w:b/>
      <w:bCs/>
      <w:shd w:val="clear" w:color="auto" w:fill="FFFFFF"/>
    </w:rPr>
  </w:style>
  <w:style w:type="paragraph" w:customStyle="1" w:styleId="Tablecaption110">
    <w:name w:val="Table caption (11)"/>
    <w:basedOn w:val="Normal"/>
    <w:link w:val="Tablecaption11"/>
    <w:rsid w:val="00172E2A"/>
    <w:pPr>
      <w:widowControl w:val="0"/>
      <w:shd w:val="clear" w:color="auto" w:fill="FFFFFF"/>
      <w:spacing w:line="276" w:lineRule="exact"/>
      <w:jc w:val="both"/>
    </w:pPr>
    <w:rPr>
      <w:rFonts w:asciiTheme="minorHAnsi" w:eastAsiaTheme="minorHAnsi" w:hAnsiTheme="minorHAnsi" w:cstheme="minorBidi"/>
      <w:b/>
      <w:bCs/>
      <w:kern w:val="2"/>
      <w:sz w:val="22"/>
      <w:szCs w:val="22"/>
      <w14:ligatures w14:val="standardContextual"/>
    </w:rPr>
  </w:style>
  <w:style w:type="character" w:customStyle="1" w:styleId="Bodytext24">
    <w:name w:val="Body text (24)_"/>
    <w:basedOn w:val="DefaultParagraphFont"/>
    <w:link w:val="Bodytext240"/>
    <w:locked/>
    <w:rsid w:val="00172E2A"/>
    <w:rPr>
      <w:i/>
      <w:iCs/>
      <w:spacing w:val="-4"/>
      <w:shd w:val="clear" w:color="auto" w:fill="FFFFFF"/>
    </w:rPr>
  </w:style>
  <w:style w:type="paragraph" w:customStyle="1" w:styleId="Bodytext240">
    <w:name w:val="Body text (24)"/>
    <w:basedOn w:val="Normal"/>
    <w:link w:val="Bodytext24"/>
    <w:rsid w:val="00172E2A"/>
    <w:pPr>
      <w:widowControl w:val="0"/>
      <w:shd w:val="clear" w:color="auto" w:fill="FFFFFF"/>
      <w:spacing w:line="279" w:lineRule="exact"/>
      <w:jc w:val="both"/>
    </w:pPr>
    <w:rPr>
      <w:rFonts w:asciiTheme="minorHAnsi" w:eastAsiaTheme="minorHAnsi" w:hAnsiTheme="minorHAnsi" w:cstheme="minorBidi"/>
      <w:i/>
      <w:iCs/>
      <w:spacing w:val="-4"/>
      <w:kern w:val="2"/>
      <w:sz w:val="22"/>
      <w:szCs w:val="22"/>
      <w14:ligatures w14:val="standardContextual"/>
    </w:rPr>
  </w:style>
  <w:style w:type="character" w:customStyle="1" w:styleId="Footnote">
    <w:name w:val="Footnote_"/>
    <w:basedOn w:val="DefaultParagraphFont"/>
    <w:link w:val="Footnote0"/>
    <w:locked/>
    <w:rsid w:val="00172E2A"/>
    <w:rPr>
      <w:spacing w:val="3"/>
      <w:sz w:val="16"/>
      <w:szCs w:val="16"/>
      <w:shd w:val="clear" w:color="auto" w:fill="FFFFFF"/>
    </w:rPr>
  </w:style>
  <w:style w:type="paragraph" w:customStyle="1" w:styleId="Footnote0">
    <w:name w:val="Footnote"/>
    <w:basedOn w:val="Normal"/>
    <w:link w:val="Footnote"/>
    <w:rsid w:val="00172E2A"/>
    <w:pPr>
      <w:widowControl w:val="0"/>
      <w:shd w:val="clear" w:color="auto" w:fill="FFFFFF"/>
      <w:spacing w:line="211" w:lineRule="exact"/>
    </w:pPr>
    <w:rPr>
      <w:rFonts w:asciiTheme="minorHAnsi" w:eastAsiaTheme="minorHAnsi" w:hAnsiTheme="minorHAnsi" w:cstheme="minorBidi"/>
      <w:spacing w:val="3"/>
      <w:kern w:val="2"/>
      <w:sz w:val="16"/>
      <w:szCs w:val="16"/>
      <w14:ligatures w14:val="standardContextual"/>
    </w:rPr>
  </w:style>
  <w:style w:type="character" w:customStyle="1" w:styleId="Bodytext25">
    <w:name w:val="Body text (25)_"/>
    <w:basedOn w:val="DefaultParagraphFont"/>
    <w:link w:val="Bodytext250"/>
    <w:locked/>
    <w:rsid w:val="00172E2A"/>
    <w:rPr>
      <w:shd w:val="clear" w:color="auto" w:fill="FFFFFF"/>
    </w:rPr>
  </w:style>
  <w:style w:type="paragraph" w:customStyle="1" w:styleId="Bodytext250">
    <w:name w:val="Body text (25)"/>
    <w:basedOn w:val="Normal"/>
    <w:link w:val="Bodytext25"/>
    <w:rsid w:val="00172E2A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Bodytext26">
    <w:name w:val="Body text (26)_"/>
    <w:basedOn w:val="DefaultParagraphFont"/>
    <w:link w:val="Bodytext260"/>
    <w:locked/>
    <w:rsid w:val="00172E2A"/>
    <w:rPr>
      <w:spacing w:val="2"/>
      <w:sz w:val="17"/>
      <w:szCs w:val="17"/>
      <w:shd w:val="clear" w:color="auto" w:fill="FFFFFF"/>
    </w:rPr>
  </w:style>
  <w:style w:type="paragraph" w:customStyle="1" w:styleId="Bodytext260">
    <w:name w:val="Body text (26)"/>
    <w:basedOn w:val="Normal"/>
    <w:link w:val="Bodytext26"/>
    <w:rsid w:val="00172E2A"/>
    <w:pPr>
      <w:widowControl w:val="0"/>
      <w:shd w:val="clear" w:color="auto" w:fill="FFFFFF"/>
      <w:spacing w:before="360" w:line="232" w:lineRule="exact"/>
      <w:jc w:val="center"/>
    </w:pPr>
    <w:rPr>
      <w:rFonts w:asciiTheme="minorHAnsi" w:eastAsiaTheme="minorHAnsi" w:hAnsiTheme="minorHAnsi" w:cstheme="minorBidi"/>
      <w:spacing w:val="2"/>
      <w:kern w:val="2"/>
      <w:sz w:val="17"/>
      <w:szCs w:val="17"/>
      <w14:ligatures w14:val="standardContextual"/>
    </w:rPr>
  </w:style>
  <w:style w:type="character" w:customStyle="1" w:styleId="Heading32">
    <w:name w:val="Heading #3 (2)_"/>
    <w:basedOn w:val="DefaultParagraphFont"/>
    <w:link w:val="Heading320"/>
    <w:locked/>
    <w:rsid w:val="00172E2A"/>
    <w:rPr>
      <w:spacing w:val="3"/>
      <w:sz w:val="16"/>
      <w:szCs w:val="16"/>
      <w:shd w:val="clear" w:color="auto" w:fill="FFFFFF"/>
    </w:rPr>
  </w:style>
  <w:style w:type="paragraph" w:customStyle="1" w:styleId="Heading320">
    <w:name w:val="Heading #3 (2)"/>
    <w:basedOn w:val="Normal"/>
    <w:link w:val="Heading32"/>
    <w:rsid w:val="00172E2A"/>
    <w:pPr>
      <w:widowControl w:val="0"/>
      <w:shd w:val="clear" w:color="auto" w:fill="FFFFFF"/>
      <w:spacing w:after="120" w:line="240" w:lineRule="atLeast"/>
      <w:jc w:val="both"/>
      <w:outlineLvl w:val="2"/>
    </w:pPr>
    <w:rPr>
      <w:rFonts w:asciiTheme="minorHAnsi" w:eastAsiaTheme="minorHAnsi" w:hAnsiTheme="minorHAnsi" w:cstheme="minorBidi"/>
      <w:spacing w:val="3"/>
      <w:kern w:val="2"/>
      <w:sz w:val="16"/>
      <w:szCs w:val="16"/>
      <w14:ligatures w14:val="standardContextual"/>
    </w:rPr>
  </w:style>
  <w:style w:type="character" w:customStyle="1" w:styleId="Bodytext27">
    <w:name w:val="Body text (27)_"/>
    <w:basedOn w:val="DefaultParagraphFont"/>
    <w:link w:val="Bodytext270"/>
    <w:locked/>
    <w:rsid w:val="00172E2A"/>
    <w:rPr>
      <w:b/>
      <w:bCs/>
      <w:spacing w:val="8"/>
      <w:sz w:val="21"/>
      <w:szCs w:val="21"/>
      <w:shd w:val="clear" w:color="auto" w:fill="FFFFFF"/>
    </w:rPr>
  </w:style>
  <w:style w:type="paragraph" w:customStyle="1" w:styleId="Bodytext270">
    <w:name w:val="Body text (27)"/>
    <w:basedOn w:val="Normal"/>
    <w:link w:val="Bodytext27"/>
    <w:rsid w:val="00172E2A"/>
    <w:pPr>
      <w:widowControl w:val="0"/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b/>
      <w:bCs/>
      <w:spacing w:val="8"/>
      <w:kern w:val="2"/>
      <w:sz w:val="21"/>
      <w:szCs w:val="21"/>
      <w14:ligatures w14:val="standardContextual"/>
    </w:rPr>
  </w:style>
  <w:style w:type="table" w:styleId="TableGrid">
    <w:name w:val="Table Grid"/>
    <w:basedOn w:val="TableNormal"/>
    <w:rsid w:val="00172E2A"/>
    <w:pPr>
      <w:widowControl w:val="0"/>
      <w:spacing w:after="0" w:line="240" w:lineRule="auto"/>
    </w:pPr>
    <w:rPr>
      <w:rFonts w:ascii="Courier New" w:eastAsia="Courier New" w:hAnsi="Courier New" w:cs="Courier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172E2A"/>
    <w:rPr>
      <w:color w:val="auto"/>
      <w:u w:val="single"/>
    </w:rPr>
  </w:style>
  <w:style w:type="character" w:customStyle="1" w:styleId="Bodytext41">
    <w:name w:val="Body text + 4"/>
    <w:aliases w:val="5 pt"/>
    <w:basedOn w:val="Bodytext"/>
    <w:rsid w:val="00172E2A"/>
    <w:rPr>
      <w:spacing w:val="2"/>
      <w:sz w:val="9"/>
      <w:szCs w:val="9"/>
      <w:shd w:val="clear" w:color="auto" w:fill="FFFFFF"/>
    </w:rPr>
  </w:style>
  <w:style w:type="character" w:customStyle="1" w:styleId="Bodytext46">
    <w:name w:val="Body text + 46"/>
    <w:aliases w:val="5 pt29,Italic,Spacing 0 pt"/>
    <w:basedOn w:val="Bodytext"/>
    <w:rsid w:val="00172E2A"/>
    <w:rPr>
      <w:i/>
      <w:iCs/>
      <w:spacing w:val="-4"/>
      <w:sz w:val="9"/>
      <w:szCs w:val="9"/>
      <w:shd w:val="clear" w:color="auto" w:fill="FFFFFF"/>
    </w:rPr>
  </w:style>
  <w:style w:type="character" w:customStyle="1" w:styleId="BodytextConsolas">
    <w:name w:val="Body text + Consolas"/>
    <w:aliases w:val="7 pt,Spacing 0 pt79"/>
    <w:basedOn w:val="Bodytext"/>
    <w:rsid w:val="00172E2A"/>
    <w:rPr>
      <w:rFonts w:ascii="Consolas" w:hAnsi="Consolas" w:cs="Consolas"/>
      <w:noProof/>
      <w:spacing w:val="0"/>
      <w:sz w:val="14"/>
      <w:szCs w:val="14"/>
      <w:shd w:val="clear" w:color="auto" w:fill="FFFFFF"/>
    </w:rPr>
  </w:style>
  <w:style w:type="character" w:customStyle="1" w:styleId="Bodytext45">
    <w:name w:val="Body text + 45"/>
    <w:aliases w:val="5 pt28,Bold,Spacing 0 pt78"/>
    <w:basedOn w:val="Bodytext"/>
    <w:rsid w:val="00172E2A"/>
    <w:rPr>
      <w:b/>
      <w:bCs/>
      <w:spacing w:val="-3"/>
      <w:sz w:val="9"/>
      <w:szCs w:val="9"/>
      <w:shd w:val="clear" w:color="auto" w:fill="FFFFFF"/>
    </w:rPr>
  </w:style>
  <w:style w:type="character" w:customStyle="1" w:styleId="Bodytext51">
    <w:name w:val="Body text + 5"/>
    <w:aliases w:val="5 pt27"/>
    <w:basedOn w:val="Bodytext"/>
    <w:rsid w:val="00172E2A"/>
    <w:rPr>
      <w:spacing w:val="2"/>
      <w:sz w:val="11"/>
      <w:szCs w:val="11"/>
      <w:shd w:val="clear" w:color="auto" w:fill="FFFFFF"/>
    </w:rPr>
  </w:style>
  <w:style w:type="character" w:customStyle="1" w:styleId="Bodytext44">
    <w:name w:val="Body text + 44"/>
    <w:aliases w:val="5 pt26,Small Caps"/>
    <w:basedOn w:val="Bodytext"/>
    <w:rsid w:val="00172E2A"/>
    <w:rPr>
      <w:smallCaps/>
      <w:spacing w:val="2"/>
      <w:sz w:val="9"/>
      <w:szCs w:val="9"/>
      <w:shd w:val="clear" w:color="auto" w:fill="FFFFFF"/>
    </w:rPr>
  </w:style>
  <w:style w:type="character" w:customStyle="1" w:styleId="Bodytext43">
    <w:name w:val="Body text + 43"/>
    <w:aliases w:val="5 pt25,Spacing 0 pt77"/>
    <w:basedOn w:val="Bodytext"/>
    <w:rsid w:val="00172E2A"/>
    <w:rPr>
      <w:spacing w:val="0"/>
      <w:sz w:val="9"/>
      <w:szCs w:val="9"/>
      <w:shd w:val="clear" w:color="auto" w:fill="FFFFFF"/>
      <w:lang w:val="es-ES_tradnl" w:eastAsia="es-ES_tradnl"/>
    </w:rPr>
  </w:style>
  <w:style w:type="character" w:customStyle="1" w:styleId="Bodytext4pt">
    <w:name w:val="Body text + 4 pt"/>
    <w:aliases w:val="Bold11,Spacing 0 pt76"/>
    <w:basedOn w:val="Bodytext"/>
    <w:rsid w:val="00172E2A"/>
    <w:rPr>
      <w:b/>
      <w:bCs/>
      <w:spacing w:val="1"/>
      <w:sz w:val="8"/>
      <w:szCs w:val="8"/>
      <w:shd w:val="clear" w:color="auto" w:fill="FFFFFF"/>
    </w:rPr>
  </w:style>
  <w:style w:type="character" w:customStyle="1" w:styleId="Bodytext42">
    <w:name w:val="Body text + 42"/>
    <w:aliases w:val="5 pt24,Spacing 0 pt75"/>
    <w:basedOn w:val="Bodytext"/>
    <w:rsid w:val="00172E2A"/>
    <w:rPr>
      <w:spacing w:val="6"/>
      <w:sz w:val="9"/>
      <w:szCs w:val="9"/>
      <w:shd w:val="clear" w:color="auto" w:fill="FFFFFF"/>
    </w:rPr>
  </w:style>
  <w:style w:type="character" w:customStyle="1" w:styleId="Bodytext3NotItalic">
    <w:name w:val="Body text (3) + Not Italic"/>
    <w:aliases w:val="Spacing 0 pt74"/>
    <w:basedOn w:val="Bodytext3"/>
    <w:rsid w:val="00172E2A"/>
    <w:rPr>
      <w:i/>
      <w:iCs/>
      <w:spacing w:val="2"/>
      <w:sz w:val="13"/>
      <w:szCs w:val="13"/>
      <w:shd w:val="clear" w:color="auto" w:fill="FFFFFF"/>
    </w:rPr>
  </w:style>
  <w:style w:type="character" w:customStyle="1" w:styleId="Bodytext35">
    <w:name w:val="Body text (3) + 5"/>
    <w:aliases w:val="5 pt23,Not Italic,Spacing 0 pt73"/>
    <w:basedOn w:val="Bodytext3"/>
    <w:rsid w:val="00172E2A"/>
    <w:rPr>
      <w:i/>
      <w:iCs/>
      <w:spacing w:val="2"/>
      <w:sz w:val="11"/>
      <w:szCs w:val="11"/>
      <w:shd w:val="clear" w:color="auto" w:fill="FFFFFF"/>
    </w:rPr>
  </w:style>
  <w:style w:type="character" w:customStyle="1" w:styleId="Tablecaption3NotItalic">
    <w:name w:val="Table caption (3) + Not Italic"/>
    <w:aliases w:val="Spacing 0 pt72"/>
    <w:basedOn w:val="Tablecaption3"/>
    <w:rsid w:val="00172E2A"/>
    <w:rPr>
      <w:i/>
      <w:iCs/>
      <w:spacing w:val="2"/>
      <w:sz w:val="11"/>
      <w:szCs w:val="11"/>
      <w:shd w:val="clear" w:color="auto" w:fill="FFFFFF"/>
    </w:rPr>
  </w:style>
  <w:style w:type="character" w:customStyle="1" w:styleId="Tablecaption30">
    <w:name w:val="Table caption (3)"/>
    <w:basedOn w:val="Tablecaption3"/>
    <w:rsid w:val="00172E2A"/>
    <w:rPr>
      <w:i/>
      <w:iCs/>
      <w:spacing w:val="-2"/>
      <w:sz w:val="11"/>
      <w:szCs w:val="11"/>
      <w:u w:val="single"/>
      <w:shd w:val="clear" w:color="auto" w:fill="FFFFFF"/>
    </w:rPr>
  </w:style>
  <w:style w:type="character" w:customStyle="1" w:styleId="Bodytext4pt8">
    <w:name w:val="Body text + 4 pt8"/>
    <w:aliases w:val="Bold10,Italic19,Spacing 0 pt71"/>
    <w:basedOn w:val="Bodytext"/>
    <w:rsid w:val="00172E2A"/>
    <w:rPr>
      <w:b/>
      <w:bCs/>
      <w:i/>
      <w:iCs/>
      <w:spacing w:val="-2"/>
      <w:sz w:val="8"/>
      <w:szCs w:val="8"/>
      <w:shd w:val="clear" w:color="auto" w:fill="FFFFFF"/>
    </w:rPr>
  </w:style>
  <w:style w:type="character" w:customStyle="1" w:styleId="BodytextTahoma">
    <w:name w:val="Body text + Tahoma"/>
    <w:aliases w:val="4 pt,Bold9,Italic18,Spacing 0 pt70"/>
    <w:basedOn w:val="Bodytext"/>
    <w:rsid w:val="00172E2A"/>
    <w:rPr>
      <w:rFonts w:ascii="Tahoma" w:hAnsi="Tahoma" w:cs="Tahoma"/>
      <w:b/>
      <w:bCs/>
      <w:i/>
      <w:iCs/>
      <w:spacing w:val="0"/>
      <w:sz w:val="8"/>
      <w:szCs w:val="8"/>
      <w:shd w:val="clear" w:color="auto" w:fill="FFFFFF"/>
    </w:rPr>
  </w:style>
  <w:style w:type="character" w:customStyle="1" w:styleId="BodytextCandara">
    <w:name w:val="Body text + Candara"/>
    <w:aliases w:val="4,5 pt22,Spacing 0 pt69"/>
    <w:basedOn w:val="Bodytext"/>
    <w:rsid w:val="00172E2A"/>
    <w:rPr>
      <w:rFonts w:ascii="Candara" w:hAnsi="Candara" w:cs="Candara"/>
      <w:spacing w:val="-6"/>
      <w:sz w:val="9"/>
      <w:szCs w:val="9"/>
      <w:shd w:val="clear" w:color="auto" w:fill="FFFFFF"/>
    </w:rPr>
  </w:style>
  <w:style w:type="character" w:customStyle="1" w:styleId="Bodytext52">
    <w:name w:val="Body text + 52"/>
    <w:aliases w:val="5 pt21,Italic17,Spacing 0 pt68"/>
    <w:basedOn w:val="Bodytext"/>
    <w:rsid w:val="00172E2A"/>
    <w:rPr>
      <w:i/>
      <w:iCs/>
      <w:spacing w:val="-2"/>
      <w:sz w:val="11"/>
      <w:szCs w:val="11"/>
      <w:shd w:val="clear" w:color="auto" w:fill="FFFFFF"/>
    </w:rPr>
  </w:style>
  <w:style w:type="character" w:customStyle="1" w:styleId="Bodytext4pt7">
    <w:name w:val="Body text + 4 pt7"/>
    <w:aliases w:val="Italic16,Spacing 0 pt67"/>
    <w:basedOn w:val="Bodytext"/>
    <w:rsid w:val="00172E2A"/>
    <w:rPr>
      <w:i/>
      <w:iCs/>
      <w:spacing w:val="-8"/>
      <w:sz w:val="8"/>
      <w:szCs w:val="8"/>
      <w:shd w:val="clear" w:color="auto" w:fill="FFFFFF"/>
    </w:rPr>
  </w:style>
  <w:style w:type="character" w:customStyle="1" w:styleId="Bodytext4pt6">
    <w:name w:val="Body text + 4 pt6"/>
    <w:aliases w:val="Italic15,Spacing 0 pt66"/>
    <w:basedOn w:val="Bodytext"/>
    <w:rsid w:val="00172E2A"/>
    <w:rPr>
      <w:i/>
      <w:iCs/>
      <w:spacing w:val="0"/>
      <w:sz w:val="8"/>
      <w:szCs w:val="8"/>
      <w:shd w:val="clear" w:color="auto" w:fill="FFFFFF"/>
    </w:rPr>
  </w:style>
  <w:style w:type="character" w:customStyle="1" w:styleId="Bodytext4pt5">
    <w:name w:val="Body text + 4 pt5"/>
    <w:aliases w:val="Italic14,Spacing 0 pt65,Scale 150%"/>
    <w:basedOn w:val="Bodytext"/>
    <w:rsid w:val="00172E2A"/>
    <w:rPr>
      <w:i/>
      <w:iCs/>
      <w:noProof/>
      <w:spacing w:val="0"/>
      <w:w w:val="150"/>
      <w:sz w:val="8"/>
      <w:szCs w:val="8"/>
      <w:shd w:val="clear" w:color="auto" w:fill="FFFFFF"/>
    </w:rPr>
  </w:style>
  <w:style w:type="character" w:customStyle="1" w:styleId="Bodytext4pt4">
    <w:name w:val="Body text + 4 pt4"/>
    <w:basedOn w:val="Bodytext"/>
    <w:rsid w:val="00172E2A"/>
    <w:rPr>
      <w:spacing w:val="2"/>
      <w:sz w:val="8"/>
      <w:szCs w:val="8"/>
      <w:shd w:val="clear" w:color="auto" w:fill="FFFFFF"/>
    </w:rPr>
  </w:style>
  <w:style w:type="character" w:customStyle="1" w:styleId="BodytextConstantia">
    <w:name w:val="Body text + Constantia"/>
    <w:aliases w:val="4 pt1,Spacing 0 pt64"/>
    <w:basedOn w:val="Bodytext"/>
    <w:rsid w:val="00172E2A"/>
    <w:rPr>
      <w:rFonts w:ascii="Constantia" w:hAnsi="Constantia" w:cs="Constantia"/>
      <w:noProof/>
      <w:spacing w:val="0"/>
      <w:sz w:val="8"/>
      <w:szCs w:val="8"/>
      <w:shd w:val="clear" w:color="auto" w:fill="FFFFFF"/>
    </w:rPr>
  </w:style>
  <w:style w:type="character" w:customStyle="1" w:styleId="Bodytext5NotItalic">
    <w:name w:val="Body text (5) + Not Italic"/>
    <w:aliases w:val="Spacing 0 pt63"/>
    <w:basedOn w:val="Bodytext5"/>
    <w:rsid w:val="00172E2A"/>
    <w:rPr>
      <w:i/>
      <w:iCs/>
      <w:spacing w:val="2"/>
      <w:sz w:val="11"/>
      <w:szCs w:val="11"/>
      <w:shd w:val="clear" w:color="auto" w:fill="FFFFFF"/>
    </w:rPr>
  </w:style>
  <w:style w:type="character" w:customStyle="1" w:styleId="Bodytext4NotItalic">
    <w:name w:val="Body text (4) + Not Italic"/>
    <w:aliases w:val="Spacing 0 pt62"/>
    <w:basedOn w:val="Bodytext4"/>
    <w:rsid w:val="00172E2A"/>
    <w:rPr>
      <w:i/>
      <w:iCs/>
      <w:noProof/>
      <w:spacing w:val="2"/>
      <w:sz w:val="9"/>
      <w:szCs w:val="9"/>
      <w:shd w:val="clear" w:color="auto" w:fill="FFFFFF"/>
    </w:rPr>
  </w:style>
  <w:style w:type="character" w:customStyle="1" w:styleId="Bodytext4NotItalic1">
    <w:name w:val="Body text (4) + Not Italic1"/>
    <w:aliases w:val="Spacing 0 pt61"/>
    <w:basedOn w:val="Bodytext4"/>
    <w:rsid w:val="00172E2A"/>
    <w:rPr>
      <w:i/>
      <w:iCs/>
      <w:spacing w:val="0"/>
      <w:sz w:val="9"/>
      <w:szCs w:val="9"/>
      <w:shd w:val="clear" w:color="auto" w:fill="FFFFFF"/>
    </w:rPr>
  </w:style>
  <w:style w:type="character" w:customStyle="1" w:styleId="Bodytext4pt3">
    <w:name w:val="Body text + 4 pt3"/>
    <w:aliases w:val="Bold8,Italic13,Small Caps2,Spacing 0 pt60"/>
    <w:basedOn w:val="Bodytext"/>
    <w:rsid w:val="00172E2A"/>
    <w:rPr>
      <w:b/>
      <w:bCs/>
      <w:i/>
      <w:iCs/>
      <w:smallCaps/>
      <w:spacing w:val="-2"/>
      <w:sz w:val="8"/>
      <w:szCs w:val="8"/>
      <w:shd w:val="clear" w:color="auto" w:fill="FFFFFF"/>
    </w:rPr>
  </w:style>
  <w:style w:type="character" w:customStyle="1" w:styleId="Bodytext4pt2">
    <w:name w:val="Body text + 4 pt2"/>
    <w:aliases w:val="Bold7,Small Caps1,Spacing 0 pt59"/>
    <w:basedOn w:val="Bodytext"/>
    <w:rsid w:val="00172E2A"/>
    <w:rPr>
      <w:b/>
      <w:bCs/>
      <w:smallCaps/>
      <w:spacing w:val="1"/>
      <w:sz w:val="8"/>
      <w:szCs w:val="8"/>
      <w:shd w:val="clear" w:color="auto" w:fill="FFFFFF"/>
    </w:rPr>
  </w:style>
  <w:style w:type="character" w:customStyle="1" w:styleId="Bodytext410">
    <w:name w:val="Body text + 41"/>
    <w:aliases w:val="5 pt20,Spacing 0 pt58"/>
    <w:basedOn w:val="Bodytext"/>
    <w:rsid w:val="00172E2A"/>
    <w:rPr>
      <w:spacing w:val="2"/>
      <w:sz w:val="9"/>
      <w:szCs w:val="9"/>
      <w:shd w:val="clear" w:color="auto" w:fill="FFFFFF"/>
    </w:rPr>
  </w:style>
  <w:style w:type="character" w:customStyle="1" w:styleId="Bodytext94pt">
    <w:name w:val="Body text (9) + 4 pt"/>
    <w:aliases w:val="Italic12,Spacing 0 pt57"/>
    <w:basedOn w:val="Bodytext9"/>
    <w:rsid w:val="00172E2A"/>
    <w:rPr>
      <w:i/>
      <w:iCs/>
      <w:noProof/>
      <w:spacing w:val="0"/>
      <w:sz w:val="8"/>
      <w:szCs w:val="8"/>
      <w:shd w:val="clear" w:color="auto" w:fill="FFFFFF"/>
    </w:rPr>
  </w:style>
  <w:style w:type="character" w:customStyle="1" w:styleId="Bodytext9Spacing0pt">
    <w:name w:val="Body text (9) + Spacing 0 pt"/>
    <w:basedOn w:val="Bodytext9"/>
    <w:rsid w:val="00172E2A"/>
    <w:rPr>
      <w:spacing w:val="0"/>
      <w:sz w:val="9"/>
      <w:szCs w:val="9"/>
      <w:shd w:val="clear" w:color="auto" w:fill="FFFFFF"/>
    </w:rPr>
  </w:style>
  <w:style w:type="character" w:customStyle="1" w:styleId="Bodytext85">
    <w:name w:val="Body text (8) + 5"/>
    <w:aliases w:val="5 pt19,Not Italic10,Spacing 0 pt56"/>
    <w:basedOn w:val="Bodytext8"/>
    <w:rsid w:val="00172E2A"/>
    <w:rPr>
      <w:i/>
      <w:iCs/>
      <w:spacing w:val="2"/>
      <w:sz w:val="11"/>
      <w:szCs w:val="11"/>
      <w:shd w:val="clear" w:color="auto" w:fill="FFFFFF"/>
    </w:rPr>
  </w:style>
  <w:style w:type="character" w:customStyle="1" w:styleId="Bodytext510">
    <w:name w:val="Body text + 51"/>
    <w:aliases w:val="5 pt18,Italic11,Spacing 0 pt55"/>
    <w:basedOn w:val="Bodytext"/>
    <w:rsid w:val="00172E2A"/>
    <w:rPr>
      <w:i/>
      <w:iCs/>
      <w:spacing w:val="-18"/>
      <w:sz w:val="11"/>
      <w:szCs w:val="11"/>
      <w:shd w:val="clear" w:color="auto" w:fill="FFFFFF"/>
    </w:rPr>
  </w:style>
  <w:style w:type="character" w:customStyle="1" w:styleId="Bodytext0">
    <w:name w:val="Body text"/>
    <w:basedOn w:val="Bodytext"/>
    <w:rsid w:val="00172E2A"/>
    <w:rPr>
      <w:spacing w:val="2"/>
      <w:sz w:val="13"/>
      <w:szCs w:val="13"/>
      <w:shd w:val="clear" w:color="auto" w:fill="FFFFFF"/>
    </w:rPr>
  </w:style>
  <w:style w:type="character" w:customStyle="1" w:styleId="Bodytext2SmallCaps">
    <w:name w:val="Body text (2) + Small Caps"/>
    <w:basedOn w:val="Bodytext2"/>
    <w:rsid w:val="00172E2A"/>
    <w:rPr>
      <w:smallCaps/>
      <w:spacing w:val="2"/>
      <w:sz w:val="11"/>
      <w:szCs w:val="11"/>
      <w:shd w:val="clear" w:color="auto" w:fill="FFFFFF"/>
    </w:rPr>
  </w:style>
  <w:style w:type="character" w:customStyle="1" w:styleId="BodytextSpacing0pt">
    <w:name w:val="Body text + Spacing 0 pt"/>
    <w:basedOn w:val="Bodytext"/>
    <w:rsid w:val="00172E2A"/>
    <w:rPr>
      <w:spacing w:val="8"/>
      <w:sz w:val="13"/>
      <w:szCs w:val="13"/>
      <w:shd w:val="clear" w:color="auto" w:fill="FFFFFF"/>
    </w:rPr>
  </w:style>
  <w:style w:type="character" w:customStyle="1" w:styleId="BodytextSpacing0pt1">
    <w:name w:val="Body text + Spacing 0 pt1"/>
    <w:basedOn w:val="Bodytext"/>
    <w:rsid w:val="00172E2A"/>
    <w:rPr>
      <w:spacing w:val="8"/>
      <w:sz w:val="13"/>
      <w:szCs w:val="13"/>
      <w:shd w:val="clear" w:color="auto" w:fill="FFFFFF"/>
    </w:rPr>
  </w:style>
  <w:style w:type="character" w:customStyle="1" w:styleId="Bodytext8pt">
    <w:name w:val="Body text + 8 pt"/>
    <w:aliases w:val="Italic10,Spacing 0 pt54"/>
    <w:basedOn w:val="Bodytext"/>
    <w:rsid w:val="00172E2A"/>
    <w:rPr>
      <w:i/>
      <w:iCs/>
      <w:noProof/>
      <w:spacing w:val="-3"/>
      <w:sz w:val="16"/>
      <w:szCs w:val="16"/>
      <w:shd w:val="clear" w:color="auto" w:fill="FFFFFF"/>
    </w:rPr>
  </w:style>
  <w:style w:type="character" w:customStyle="1" w:styleId="Bodytext8pt4">
    <w:name w:val="Body text + 8 pt4"/>
    <w:aliases w:val="Spacing 0 pt53"/>
    <w:basedOn w:val="Bodytext"/>
    <w:rsid w:val="00172E2A"/>
    <w:rPr>
      <w:spacing w:val="3"/>
      <w:sz w:val="16"/>
      <w:szCs w:val="16"/>
      <w:shd w:val="clear" w:color="auto" w:fill="FFFFFF"/>
    </w:rPr>
  </w:style>
  <w:style w:type="character" w:customStyle="1" w:styleId="Bodytext13NotItalic">
    <w:name w:val="Body text (13) + Not Italic"/>
    <w:aliases w:val="Spacing 0 pt52"/>
    <w:basedOn w:val="Bodytext13"/>
    <w:rsid w:val="00172E2A"/>
    <w:rPr>
      <w:i/>
      <w:iCs/>
      <w:spacing w:val="3"/>
      <w:sz w:val="16"/>
      <w:szCs w:val="16"/>
      <w:shd w:val="clear" w:color="auto" w:fill="FFFFFF"/>
    </w:rPr>
  </w:style>
  <w:style w:type="character" w:customStyle="1" w:styleId="BodytextItalic">
    <w:name w:val="Body text + Italic"/>
    <w:aliases w:val="Spacing 0 pt51"/>
    <w:basedOn w:val="Bodytext"/>
    <w:rsid w:val="00172E2A"/>
    <w:rPr>
      <w:i/>
      <w:iCs/>
      <w:spacing w:val="-4"/>
      <w:sz w:val="13"/>
      <w:szCs w:val="13"/>
      <w:shd w:val="clear" w:color="auto" w:fill="FFFFFF"/>
    </w:rPr>
  </w:style>
  <w:style w:type="character" w:customStyle="1" w:styleId="Bodytext128">
    <w:name w:val="Body text (12) + 8"/>
    <w:aliases w:val="5 pt17,Spacing 0 pt50"/>
    <w:basedOn w:val="Bodytext12"/>
    <w:rsid w:val="00172E2A"/>
    <w:rPr>
      <w:spacing w:val="2"/>
      <w:sz w:val="17"/>
      <w:szCs w:val="17"/>
      <w:shd w:val="clear" w:color="auto" w:fill="FFFFFF"/>
    </w:rPr>
  </w:style>
  <w:style w:type="character" w:customStyle="1" w:styleId="Bodytext8pt3">
    <w:name w:val="Body text + 8 pt3"/>
    <w:aliases w:val="Spacing 0 pt49"/>
    <w:basedOn w:val="Bodytext"/>
    <w:rsid w:val="00172E2A"/>
    <w:rPr>
      <w:spacing w:val="3"/>
      <w:sz w:val="16"/>
      <w:szCs w:val="16"/>
      <w:shd w:val="clear" w:color="auto" w:fill="FFFFFF"/>
    </w:rPr>
  </w:style>
  <w:style w:type="character" w:customStyle="1" w:styleId="Bodytext6pt">
    <w:name w:val="Body text + 6 pt"/>
    <w:aliases w:val="Spacing 0 pt48"/>
    <w:basedOn w:val="Bodytext"/>
    <w:rsid w:val="00172E2A"/>
    <w:rPr>
      <w:spacing w:val="-3"/>
      <w:sz w:val="12"/>
      <w:szCs w:val="12"/>
      <w:shd w:val="clear" w:color="auto" w:fill="FFFFFF"/>
    </w:rPr>
  </w:style>
  <w:style w:type="character" w:customStyle="1" w:styleId="BodytextItalic1">
    <w:name w:val="Body text + Italic1"/>
    <w:aliases w:val="Spacing 0 pt47"/>
    <w:basedOn w:val="Bodytext"/>
    <w:rsid w:val="00172E2A"/>
    <w:rPr>
      <w:i/>
      <w:iCs/>
      <w:spacing w:val="-4"/>
      <w:sz w:val="13"/>
      <w:szCs w:val="13"/>
      <w:shd w:val="clear" w:color="auto" w:fill="FFFFFF"/>
    </w:rPr>
  </w:style>
  <w:style w:type="character" w:customStyle="1" w:styleId="Bodytext8pt2">
    <w:name w:val="Body text + 8 pt2"/>
    <w:aliases w:val="Spacing 0 pt46"/>
    <w:basedOn w:val="Bodytext"/>
    <w:rsid w:val="00172E2A"/>
    <w:rPr>
      <w:spacing w:val="4"/>
      <w:sz w:val="16"/>
      <w:szCs w:val="16"/>
      <w:shd w:val="clear" w:color="auto" w:fill="FFFFFF"/>
    </w:rPr>
  </w:style>
  <w:style w:type="character" w:customStyle="1" w:styleId="Bodytext120">
    <w:name w:val="Body text + 12"/>
    <w:aliases w:val="5 pt16,Bold6"/>
    <w:basedOn w:val="Bodytext"/>
    <w:rsid w:val="00172E2A"/>
    <w:rPr>
      <w:b/>
      <w:bCs/>
      <w:spacing w:val="2"/>
      <w:sz w:val="25"/>
      <w:szCs w:val="25"/>
      <w:shd w:val="clear" w:color="auto" w:fill="FFFFFF"/>
    </w:rPr>
  </w:style>
  <w:style w:type="character" w:customStyle="1" w:styleId="Bodytext168">
    <w:name w:val="Body text (16) + 8"/>
    <w:aliases w:val="5 pt15"/>
    <w:basedOn w:val="Bodytext16"/>
    <w:rsid w:val="00172E2A"/>
    <w:rPr>
      <w:spacing w:val="2"/>
      <w:sz w:val="17"/>
      <w:szCs w:val="17"/>
      <w:shd w:val="clear" w:color="auto" w:fill="FFFFFF"/>
    </w:rPr>
  </w:style>
  <w:style w:type="character" w:customStyle="1" w:styleId="Bodytext109pt">
    <w:name w:val="Body text (10) + 9 pt"/>
    <w:aliases w:val="Spacing 0 pt45"/>
    <w:basedOn w:val="Bodytext10"/>
    <w:rsid w:val="00172E2A"/>
    <w:rPr>
      <w:spacing w:val="2"/>
      <w:sz w:val="18"/>
      <w:szCs w:val="18"/>
      <w:shd w:val="clear" w:color="auto" w:fill="FFFFFF"/>
    </w:rPr>
  </w:style>
  <w:style w:type="character" w:customStyle="1" w:styleId="Bodytext129pt">
    <w:name w:val="Body text (12) + 9 pt"/>
    <w:aliases w:val="Spacing 0 pt44"/>
    <w:basedOn w:val="Bodytext12"/>
    <w:rsid w:val="00172E2A"/>
    <w:rPr>
      <w:spacing w:val="2"/>
      <w:sz w:val="18"/>
      <w:szCs w:val="18"/>
      <w:shd w:val="clear" w:color="auto" w:fill="FFFFFF"/>
    </w:rPr>
  </w:style>
  <w:style w:type="character" w:customStyle="1" w:styleId="Bodytext8pt1">
    <w:name w:val="Body text + 8 pt1"/>
    <w:aliases w:val="Italic9,Spacing 0 pt43"/>
    <w:basedOn w:val="Bodytext"/>
    <w:rsid w:val="00172E2A"/>
    <w:rPr>
      <w:i/>
      <w:iCs/>
      <w:spacing w:val="-2"/>
      <w:sz w:val="16"/>
      <w:szCs w:val="16"/>
      <w:shd w:val="clear" w:color="auto" w:fill="FFFFFF"/>
    </w:rPr>
  </w:style>
  <w:style w:type="character" w:customStyle="1" w:styleId="Bodytext123">
    <w:name w:val="Body text + 123"/>
    <w:aliases w:val="5 pt14"/>
    <w:basedOn w:val="Bodytext"/>
    <w:rsid w:val="00172E2A"/>
    <w:rPr>
      <w:spacing w:val="2"/>
      <w:sz w:val="25"/>
      <w:szCs w:val="25"/>
      <w:shd w:val="clear" w:color="auto" w:fill="FFFFFF"/>
    </w:rPr>
  </w:style>
  <w:style w:type="character" w:customStyle="1" w:styleId="Tablecaption7NotItalic">
    <w:name w:val="Table caption (7) + Not Italic"/>
    <w:aliases w:val="Spacing 0 pt42"/>
    <w:basedOn w:val="Tablecaption7"/>
    <w:rsid w:val="00172E2A"/>
    <w:rPr>
      <w:i/>
      <w:iCs/>
      <w:spacing w:val="3"/>
      <w:sz w:val="16"/>
      <w:szCs w:val="16"/>
      <w:shd w:val="clear" w:color="auto" w:fill="FFFFFF"/>
    </w:rPr>
  </w:style>
  <w:style w:type="character" w:customStyle="1" w:styleId="Bodytext14Spacing0pt">
    <w:name w:val="Body text (14) + Spacing 0 pt"/>
    <w:basedOn w:val="Bodytext14"/>
    <w:rsid w:val="00172E2A"/>
    <w:rPr>
      <w:i/>
      <w:iCs/>
      <w:spacing w:val="-2"/>
      <w:sz w:val="16"/>
      <w:szCs w:val="16"/>
      <w:shd w:val="clear" w:color="auto" w:fill="FFFFFF"/>
    </w:rPr>
  </w:style>
  <w:style w:type="character" w:customStyle="1" w:styleId="Bodytext19Italic">
    <w:name w:val="Body text (19) + Italic"/>
    <w:aliases w:val="Spacing 0 pt41"/>
    <w:basedOn w:val="Bodytext19"/>
    <w:rsid w:val="00172E2A"/>
    <w:rPr>
      <w:i/>
      <w:iCs/>
      <w:spacing w:val="-5"/>
      <w:sz w:val="25"/>
      <w:szCs w:val="25"/>
      <w:shd w:val="clear" w:color="auto" w:fill="FFFFFF"/>
    </w:rPr>
  </w:style>
  <w:style w:type="character" w:customStyle="1" w:styleId="Bodytext20NotItalic">
    <w:name w:val="Body text (20) + Not Italic"/>
    <w:aliases w:val="Spacing 0 pt40"/>
    <w:basedOn w:val="Bodytext200"/>
    <w:rsid w:val="00172E2A"/>
    <w:rPr>
      <w:i/>
      <w:iCs/>
      <w:spacing w:val="2"/>
      <w:sz w:val="25"/>
      <w:szCs w:val="25"/>
      <w:shd w:val="clear" w:color="auto" w:fill="FFFFFF"/>
    </w:rPr>
  </w:style>
  <w:style w:type="character" w:customStyle="1" w:styleId="Bodytext202">
    <w:name w:val="Body text (20)"/>
    <w:basedOn w:val="Bodytext200"/>
    <w:rsid w:val="00172E2A"/>
    <w:rPr>
      <w:i/>
      <w:iCs/>
      <w:spacing w:val="-5"/>
      <w:sz w:val="25"/>
      <w:szCs w:val="25"/>
      <w:u w:val="single"/>
      <w:shd w:val="clear" w:color="auto" w:fill="FFFFFF"/>
    </w:rPr>
  </w:style>
  <w:style w:type="character" w:customStyle="1" w:styleId="BodytextTahoma2">
    <w:name w:val="Body text + Tahoma2"/>
    <w:aliases w:val="5 pt13,Spacing 0 pt39"/>
    <w:basedOn w:val="Bodytext"/>
    <w:rsid w:val="00172E2A"/>
    <w:rPr>
      <w:rFonts w:ascii="Tahoma" w:hAnsi="Tahoma" w:cs="Tahoma"/>
      <w:noProof/>
      <w:spacing w:val="0"/>
      <w:sz w:val="10"/>
      <w:szCs w:val="10"/>
      <w:shd w:val="clear" w:color="auto" w:fill="FFFFFF"/>
    </w:rPr>
  </w:style>
  <w:style w:type="character" w:customStyle="1" w:styleId="Bodytext122">
    <w:name w:val="Body text + 122"/>
    <w:aliases w:val="5 pt12,Italic8,Spacing 0 pt38"/>
    <w:basedOn w:val="Bodytext"/>
    <w:rsid w:val="00172E2A"/>
    <w:rPr>
      <w:i/>
      <w:iCs/>
      <w:spacing w:val="-5"/>
      <w:sz w:val="25"/>
      <w:szCs w:val="25"/>
      <w:shd w:val="clear" w:color="auto" w:fill="FFFFFF"/>
    </w:rPr>
  </w:style>
  <w:style w:type="character" w:customStyle="1" w:styleId="Bodytext1210">
    <w:name w:val="Body text + 121"/>
    <w:aliases w:val="5 pt11,Italic7,Spacing 0 pt37"/>
    <w:basedOn w:val="Bodytext"/>
    <w:rsid w:val="00172E2A"/>
    <w:rPr>
      <w:i/>
      <w:iCs/>
      <w:spacing w:val="-3"/>
      <w:sz w:val="25"/>
      <w:szCs w:val="25"/>
      <w:shd w:val="clear" w:color="auto" w:fill="FFFFFF"/>
    </w:rPr>
  </w:style>
  <w:style w:type="character" w:customStyle="1" w:styleId="Bodytext21NotBold">
    <w:name w:val="Body text (21) + Not Bold"/>
    <w:aliases w:val="Not Italic9,Spacing 1 pt"/>
    <w:basedOn w:val="Bodytext21"/>
    <w:rsid w:val="00172E2A"/>
    <w:rPr>
      <w:b/>
      <w:bCs/>
      <w:i/>
      <w:iCs/>
      <w:spacing w:val="23"/>
      <w:sz w:val="23"/>
      <w:szCs w:val="23"/>
      <w:shd w:val="clear" w:color="auto" w:fill="FFFFFF"/>
    </w:rPr>
  </w:style>
  <w:style w:type="character" w:customStyle="1" w:styleId="Heading4NotBold">
    <w:name w:val="Heading #4 + Not Bold"/>
    <w:aliases w:val="Italic6,Spacing 0 pt36"/>
    <w:basedOn w:val="Heading4"/>
    <w:rsid w:val="00172E2A"/>
    <w:rPr>
      <w:b/>
      <w:bCs/>
      <w:i/>
      <w:iCs/>
      <w:spacing w:val="-5"/>
      <w:sz w:val="25"/>
      <w:szCs w:val="25"/>
      <w:shd w:val="clear" w:color="auto" w:fill="FFFFFF"/>
    </w:rPr>
  </w:style>
  <w:style w:type="character" w:customStyle="1" w:styleId="Heading4NotBold1">
    <w:name w:val="Heading #4 + Not Bold1"/>
    <w:basedOn w:val="Heading4"/>
    <w:rsid w:val="00172E2A"/>
    <w:rPr>
      <w:b/>
      <w:bCs/>
      <w:spacing w:val="2"/>
      <w:sz w:val="25"/>
      <w:szCs w:val="25"/>
      <w:shd w:val="clear" w:color="auto" w:fill="FFFFFF"/>
    </w:rPr>
  </w:style>
  <w:style w:type="character" w:customStyle="1" w:styleId="BodytextTahoma1">
    <w:name w:val="Body text + Tahoma1"/>
    <w:aliases w:val="42,5 pt10,Spacing 0 pt35"/>
    <w:basedOn w:val="Bodytext"/>
    <w:rsid w:val="00172E2A"/>
    <w:rPr>
      <w:rFonts w:ascii="Tahoma" w:hAnsi="Tahoma" w:cs="Tahoma"/>
      <w:noProof/>
      <w:spacing w:val="0"/>
      <w:sz w:val="9"/>
      <w:szCs w:val="9"/>
      <w:shd w:val="clear" w:color="auto" w:fill="FFFFFF"/>
    </w:rPr>
  </w:style>
  <w:style w:type="character" w:customStyle="1" w:styleId="Bodytext2312">
    <w:name w:val="Body text (23) + 12"/>
    <w:aliases w:val="5 pt9,Spacing 0 pt34"/>
    <w:basedOn w:val="Bodytext23"/>
    <w:rsid w:val="00172E2A"/>
    <w:rPr>
      <w:b/>
      <w:bCs/>
      <w:spacing w:val="2"/>
      <w:sz w:val="25"/>
      <w:szCs w:val="25"/>
      <w:shd w:val="clear" w:color="auto" w:fill="FFFFFF"/>
    </w:rPr>
  </w:style>
  <w:style w:type="character" w:customStyle="1" w:styleId="Bodytext18NotBold">
    <w:name w:val="Body text (18) + Not Bold"/>
    <w:aliases w:val="Italic5,Spacing 0 pt33"/>
    <w:basedOn w:val="Bodytext18"/>
    <w:rsid w:val="00172E2A"/>
    <w:rPr>
      <w:b/>
      <w:bCs/>
      <w:i/>
      <w:iCs/>
      <w:spacing w:val="-5"/>
      <w:sz w:val="25"/>
      <w:szCs w:val="25"/>
      <w:shd w:val="clear" w:color="auto" w:fill="FFFFFF"/>
    </w:rPr>
  </w:style>
  <w:style w:type="character" w:customStyle="1" w:styleId="Bodytext18NotBold1">
    <w:name w:val="Body text (18) + Not Bold1"/>
    <w:basedOn w:val="Bodytext18"/>
    <w:rsid w:val="00172E2A"/>
    <w:rPr>
      <w:b/>
      <w:bCs/>
      <w:spacing w:val="2"/>
      <w:sz w:val="25"/>
      <w:szCs w:val="25"/>
      <w:shd w:val="clear" w:color="auto" w:fill="FFFFFF"/>
    </w:rPr>
  </w:style>
  <w:style w:type="character" w:customStyle="1" w:styleId="Bodytext20Spacing0pt">
    <w:name w:val="Body text (20) + Spacing 0 pt"/>
    <w:basedOn w:val="Bodytext200"/>
    <w:rsid w:val="00172E2A"/>
    <w:rPr>
      <w:i/>
      <w:iCs/>
      <w:spacing w:val="-3"/>
      <w:sz w:val="25"/>
      <w:szCs w:val="25"/>
      <w:shd w:val="clear" w:color="auto" w:fill="FFFFFF"/>
    </w:rPr>
  </w:style>
  <w:style w:type="character" w:customStyle="1" w:styleId="Bodytext20Bold">
    <w:name w:val="Body text (20) + Bold"/>
    <w:aliases w:val="Not Italic8,Spacing 0 pt32"/>
    <w:basedOn w:val="Bodytext200"/>
    <w:rsid w:val="00172E2A"/>
    <w:rPr>
      <w:b/>
      <w:bCs/>
      <w:i/>
      <w:iCs/>
      <w:spacing w:val="2"/>
      <w:sz w:val="25"/>
      <w:szCs w:val="25"/>
      <w:shd w:val="clear" w:color="auto" w:fill="FFFFFF"/>
    </w:rPr>
  </w:style>
  <w:style w:type="character" w:customStyle="1" w:styleId="Bodytext180">
    <w:name w:val="Body text (18)"/>
    <w:basedOn w:val="Bodytext18"/>
    <w:rsid w:val="00172E2A"/>
    <w:rPr>
      <w:b/>
      <w:bCs/>
      <w:spacing w:val="2"/>
      <w:sz w:val="25"/>
      <w:szCs w:val="25"/>
      <w:u w:val="single"/>
      <w:shd w:val="clear" w:color="auto" w:fill="FFFFFF"/>
    </w:rPr>
  </w:style>
  <w:style w:type="character" w:customStyle="1" w:styleId="Tablecaption9NotBold">
    <w:name w:val="Table caption (9) + Not Bold"/>
    <w:aliases w:val="Not Italic7,Spacing 1 pt1"/>
    <w:basedOn w:val="Tablecaption9"/>
    <w:rsid w:val="00172E2A"/>
    <w:rPr>
      <w:b/>
      <w:bCs/>
      <w:i/>
      <w:iCs/>
      <w:spacing w:val="23"/>
      <w:sz w:val="23"/>
      <w:szCs w:val="23"/>
      <w:shd w:val="clear" w:color="auto" w:fill="FFFFFF"/>
    </w:rPr>
  </w:style>
  <w:style w:type="character" w:customStyle="1" w:styleId="Bodytext2212">
    <w:name w:val="Body text (22) + 12"/>
    <w:aliases w:val="5 pt8"/>
    <w:basedOn w:val="Bodytext22"/>
    <w:rsid w:val="00172E2A"/>
    <w:rPr>
      <w:spacing w:val="2"/>
      <w:sz w:val="25"/>
      <w:szCs w:val="25"/>
      <w:shd w:val="clear" w:color="auto" w:fill="FFFFFF"/>
    </w:rPr>
  </w:style>
  <w:style w:type="character" w:customStyle="1" w:styleId="Bodytext11pt">
    <w:name w:val="Body text + 11 pt"/>
    <w:aliases w:val="Bold5,Spacing 0 pt31"/>
    <w:basedOn w:val="Bodytext"/>
    <w:rsid w:val="00172E2A"/>
    <w:rPr>
      <w:b/>
      <w:bCs/>
      <w:spacing w:val="0"/>
      <w:sz w:val="22"/>
      <w:szCs w:val="22"/>
      <w:shd w:val="clear" w:color="auto" w:fill="FFFFFF"/>
    </w:rPr>
  </w:style>
  <w:style w:type="character" w:customStyle="1" w:styleId="Tablecaption10NotItalic">
    <w:name w:val="Table caption (10) + Not Italic"/>
    <w:aliases w:val="Spacing 0 pt30"/>
    <w:basedOn w:val="Tablecaption10"/>
    <w:rsid w:val="00172E2A"/>
    <w:rPr>
      <w:i/>
      <w:iCs/>
      <w:spacing w:val="2"/>
      <w:sz w:val="25"/>
      <w:szCs w:val="25"/>
      <w:shd w:val="clear" w:color="auto" w:fill="FFFFFF"/>
    </w:rPr>
  </w:style>
  <w:style w:type="character" w:customStyle="1" w:styleId="Bodytext24NotItalic">
    <w:name w:val="Body text (24) + Not Italic"/>
    <w:aliases w:val="Spacing 0 pt29"/>
    <w:basedOn w:val="Bodytext24"/>
    <w:rsid w:val="00172E2A"/>
    <w:rPr>
      <w:i/>
      <w:iCs/>
      <w:spacing w:val="2"/>
      <w:shd w:val="clear" w:color="auto" w:fill="FFFFFF"/>
    </w:rPr>
  </w:style>
  <w:style w:type="character" w:customStyle="1" w:styleId="Bodytext2412">
    <w:name w:val="Body text (24) + 12"/>
    <w:aliases w:val="5 pt7,Spacing 0 pt28"/>
    <w:basedOn w:val="Bodytext24"/>
    <w:rsid w:val="00172E2A"/>
    <w:rPr>
      <w:i/>
      <w:iCs/>
      <w:spacing w:val="-5"/>
      <w:sz w:val="25"/>
      <w:szCs w:val="25"/>
      <w:shd w:val="clear" w:color="auto" w:fill="FFFFFF"/>
    </w:rPr>
  </w:style>
  <w:style w:type="character" w:customStyle="1" w:styleId="Bodytext2010pt">
    <w:name w:val="Body text (20) + 10 pt"/>
    <w:aliases w:val="Spacing 0 pt27"/>
    <w:basedOn w:val="Bodytext200"/>
    <w:rsid w:val="00172E2A"/>
    <w:rPr>
      <w:i/>
      <w:iCs/>
      <w:spacing w:val="-4"/>
      <w:sz w:val="20"/>
      <w:szCs w:val="20"/>
      <w:shd w:val="clear" w:color="auto" w:fill="FFFFFF"/>
    </w:rPr>
  </w:style>
  <w:style w:type="character" w:customStyle="1" w:styleId="Bodytext2010pt1">
    <w:name w:val="Body text (20) + 10 pt1"/>
    <w:aliases w:val="Not Italic6,Spacing 0 pt26"/>
    <w:basedOn w:val="Bodytext200"/>
    <w:rsid w:val="00172E2A"/>
    <w:rPr>
      <w:i/>
      <w:iCs/>
      <w:noProof/>
      <w:spacing w:val="2"/>
      <w:sz w:val="20"/>
      <w:szCs w:val="20"/>
      <w:shd w:val="clear" w:color="auto" w:fill="FFFFFF"/>
    </w:rPr>
  </w:style>
  <w:style w:type="character" w:customStyle="1" w:styleId="Bodytext10pt">
    <w:name w:val="Body text + 10 pt"/>
    <w:aliases w:val="Italic4,Spacing 0 pt25"/>
    <w:basedOn w:val="Bodytext"/>
    <w:rsid w:val="00172E2A"/>
    <w:rPr>
      <w:i/>
      <w:iCs/>
      <w:spacing w:val="-4"/>
      <w:sz w:val="20"/>
      <w:szCs w:val="20"/>
      <w:shd w:val="clear" w:color="auto" w:fill="FFFFFF"/>
    </w:rPr>
  </w:style>
  <w:style w:type="character" w:customStyle="1" w:styleId="Bodytext10pt2">
    <w:name w:val="Body text + 10 pt2"/>
    <w:basedOn w:val="Bodytext"/>
    <w:rsid w:val="00172E2A"/>
    <w:rPr>
      <w:spacing w:val="2"/>
      <w:sz w:val="20"/>
      <w:szCs w:val="20"/>
      <w:shd w:val="clear" w:color="auto" w:fill="FFFFFF"/>
    </w:rPr>
  </w:style>
  <w:style w:type="character" w:customStyle="1" w:styleId="Bodytext2411pt">
    <w:name w:val="Body text (24) + 11 pt"/>
    <w:aliases w:val="Bold4,Not Italic5,Spacing 0 pt24"/>
    <w:basedOn w:val="Bodytext24"/>
    <w:rsid w:val="00172E2A"/>
    <w:rPr>
      <w:b/>
      <w:bCs/>
      <w:i/>
      <w:iCs/>
      <w:spacing w:val="0"/>
      <w:sz w:val="22"/>
      <w:szCs w:val="22"/>
      <w:shd w:val="clear" w:color="auto" w:fill="FFFFFF"/>
    </w:rPr>
  </w:style>
  <w:style w:type="character" w:customStyle="1" w:styleId="FootnoteItalic">
    <w:name w:val="Footnote + Italic"/>
    <w:aliases w:val="Spacing 0 pt23"/>
    <w:basedOn w:val="Footnote"/>
    <w:rsid w:val="00172E2A"/>
    <w:rPr>
      <w:i/>
      <w:iCs/>
      <w:noProof/>
      <w:spacing w:val="-2"/>
      <w:sz w:val="16"/>
      <w:szCs w:val="16"/>
      <w:shd w:val="clear" w:color="auto" w:fill="FFFFFF"/>
    </w:rPr>
  </w:style>
  <w:style w:type="character" w:customStyle="1" w:styleId="Bodytext10pt1">
    <w:name w:val="Body text + 10 pt1"/>
    <w:aliases w:val="Bold3,Spacing 0 pt22"/>
    <w:basedOn w:val="Bodytext"/>
    <w:rsid w:val="00172E2A"/>
    <w:rPr>
      <w:b/>
      <w:bCs/>
      <w:spacing w:val="1"/>
      <w:sz w:val="20"/>
      <w:szCs w:val="20"/>
      <w:shd w:val="clear" w:color="auto" w:fill="FFFFFF"/>
    </w:rPr>
  </w:style>
  <w:style w:type="character" w:customStyle="1" w:styleId="Bodytext12Italic">
    <w:name w:val="Body text (12) + Italic"/>
    <w:aliases w:val="Spacing 0 pt21"/>
    <w:basedOn w:val="Bodytext12"/>
    <w:rsid w:val="00172E2A"/>
    <w:rPr>
      <w:i/>
      <w:iCs/>
      <w:spacing w:val="-2"/>
      <w:sz w:val="16"/>
      <w:szCs w:val="16"/>
      <w:shd w:val="clear" w:color="auto" w:fill="FFFFFF"/>
    </w:rPr>
  </w:style>
  <w:style w:type="character" w:customStyle="1" w:styleId="Bodytext178pt">
    <w:name w:val="Body text (17) + 8 pt"/>
    <w:aliases w:val="Not Bold,Spacing 0 pt20"/>
    <w:basedOn w:val="Bodytext17"/>
    <w:rsid w:val="00172E2A"/>
    <w:rPr>
      <w:b/>
      <w:bCs/>
      <w:spacing w:val="3"/>
      <w:sz w:val="16"/>
      <w:szCs w:val="16"/>
      <w:shd w:val="clear" w:color="auto" w:fill="FFFFFF"/>
    </w:rPr>
  </w:style>
  <w:style w:type="character" w:customStyle="1" w:styleId="Bodytext124">
    <w:name w:val="Body text (12)"/>
    <w:basedOn w:val="Bodytext12"/>
    <w:rsid w:val="00172E2A"/>
    <w:rPr>
      <w:spacing w:val="3"/>
      <w:sz w:val="16"/>
      <w:szCs w:val="16"/>
      <w:u w:val="single"/>
      <w:shd w:val="clear" w:color="auto" w:fill="FFFFFF"/>
    </w:rPr>
  </w:style>
  <w:style w:type="character" w:customStyle="1" w:styleId="Bodytext1310pt">
    <w:name w:val="Body text (13) + 10 pt"/>
    <w:aliases w:val="Bold2,Not Italic4,Spacing 0 pt19"/>
    <w:basedOn w:val="Bodytext13"/>
    <w:rsid w:val="00172E2A"/>
    <w:rPr>
      <w:b/>
      <w:bCs/>
      <w:i/>
      <w:iCs/>
      <w:spacing w:val="1"/>
      <w:sz w:val="20"/>
      <w:szCs w:val="20"/>
      <w:shd w:val="clear" w:color="auto" w:fill="FFFFFF"/>
    </w:rPr>
  </w:style>
  <w:style w:type="character" w:customStyle="1" w:styleId="Bodytext220">
    <w:name w:val="Body text (22)"/>
    <w:basedOn w:val="Bodytext22"/>
    <w:rsid w:val="00172E2A"/>
    <w:rPr>
      <w:spacing w:val="2"/>
      <w:u w:val="single"/>
      <w:shd w:val="clear" w:color="auto" w:fill="FFFFFF"/>
    </w:rPr>
  </w:style>
  <w:style w:type="character" w:customStyle="1" w:styleId="Bodytext17NotBold">
    <w:name w:val="Body text (17) + Not Bold"/>
    <w:aliases w:val="Italic3,Spacing 0 pt18"/>
    <w:basedOn w:val="Bodytext17"/>
    <w:rsid w:val="00172E2A"/>
    <w:rPr>
      <w:b/>
      <w:bCs/>
      <w:i/>
      <w:iCs/>
      <w:spacing w:val="-6"/>
      <w:shd w:val="clear" w:color="auto" w:fill="FFFFFF"/>
    </w:rPr>
  </w:style>
  <w:style w:type="character" w:customStyle="1" w:styleId="Bodytext178pt1">
    <w:name w:val="Body text (17) + 8 pt1"/>
    <w:aliases w:val="Not Bold1,Italic2,Spacing 0 pt17"/>
    <w:basedOn w:val="Bodytext17"/>
    <w:rsid w:val="00172E2A"/>
    <w:rPr>
      <w:b/>
      <w:bCs/>
      <w:i/>
      <w:iCs/>
      <w:spacing w:val="-2"/>
      <w:sz w:val="16"/>
      <w:szCs w:val="16"/>
      <w:shd w:val="clear" w:color="auto" w:fill="FFFFFF"/>
    </w:rPr>
  </w:style>
  <w:style w:type="character" w:customStyle="1" w:styleId="Bodytext1310pt1">
    <w:name w:val="Body text (13) + 10 pt1"/>
    <w:aliases w:val="Spacing 0 pt16"/>
    <w:basedOn w:val="Bodytext13"/>
    <w:rsid w:val="00172E2A"/>
    <w:rPr>
      <w:i/>
      <w:iCs/>
      <w:spacing w:val="-6"/>
      <w:sz w:val="20"/>
      <w:szCs w:val="20"/>
      <w:shd w:val="clear" w:color="auto" w:fill="FFFFFF"/>
    </w:rPr>
  </w:style>
  <w:style w:type="character" w:customStyle="1" w:styleId="Bodytext22Italic">
    <w:name w:val="Body text (22) + Italic"/>
    <w:aliases w:val="Spacing 0 pt15"/>
    <w:basedOn w:val="Bodytext22"/>
    <w:rsid w:val="00172E2A"/>
    <w:rPr>
      <w:i/>
      <w:iCs/>
      <w:spacing w:val="-4"/>
      <w:shd w:val="clear" w:color="auto" w:fill="FFFFFF"/>
    </w:rPr>
  </w:style>
  <w:style w:type="character" w:customStyle="1" w:styleId="Bodytext17Spacing1pt">
    <w:name w:val="Body text (17) + Spacing 1 pt"/>
    <w:basedOn w:val="Bodytext17"/>
    <w:rsid w:val="00172E2A"/>
    <w:rPr>
      <w:b/>
      <w:bCs/>
      <w:spacing w:val="36"/>
      <w:shd w:val="clear" w:color="auto" w:fill="FFFFFF"/>
    </w:rPr>
  </w:style>
  <w:style w:type="character" w:customStyle="1" w:styleId="Footnote6">
    <w:name w:val="Footnote + 6"/>
    <w:aliases w:val="5 pt6,Spacing 0 pt14"/>
    <w:basedOn w:val="Footnote"/>
    <w:rsid w:val="00172E2A"/>
    <w:rPr>
      <w:spacing w:val="8"/>
      <w:sz w:val="13"/>
      <w:szCs w:val="13"/>
      <w:shd w:val="clear" w:color="auto" w:fill="FFFFFF"/>
    </w:rPr>
  </w:style>
  <w:style w:type="character" w:customStyle="1" w:styleId="BodytextConsolas1">
    <w:name w:val="Body text + Consolas1"/>
    <w:aliases w:val="41,5 pt5,Spacing 0 pt13"/>
    <w:basedOn w:val="Bodytext"/>
    <w:rsid w:val="00172E2A"/>
    <w:rPr>
      <w:rFonts w:ascii="Consolas" w:hAnsi="Consolas" w:cs="Consolas"/>
      <w:noProof/>
      <w:spacing w:val="0"/>
      <w:sz w:val="9"/>
      <w:szCs w:val="9"/>
      <w:shd w:val="clear" w:color="auto" w:fill="FFFFFF"/>
    </w:rPr>
  </w:style>
  <w:style w:type="character" w:customStyle="1" w:styleId="Bodytext11pt2">
    <w:name w:val="Body text + 11 pt2"/>
    <w:aliases w:val="Spacing 0 pt12"/>
    <w:basedOn w:val="Bodytext"/>
    <w:rsid w:val="00172E2A"/>
    <w:rPr>
      <w:spacing w:val="0"/>
      <w:sz w:val="22"/>
      <w:szCs w:val="22"/>
      <w:shd w:val="clear" w:color="auto" w:fill="FFFFFF"/>
    </w:rPr>
  </w:style>
  <w:style w:type="character" w:customStyle="1" w:styleId="Bodytext11pt1">
    <w:name w:val="Body text + 11 pt1"/>
    <w:aliases w:val="Bold1,Italic1,Spacing 0 pt11"/>
    <w:basedOn w:val="Bodytext"/>
    <w:rsid w:val="00172E2A"/>
    <w:rPr>
      <w:b/>
      <w:bCs/>
      <w:i/>
      <w:iCs/>
      <w:noProof/>
      <w:spacing w:val="0"/>
      <w:sz w:val="22"/>
      <w:szCs w:val="22"/>
      <w:shd w:val="clear" w:color="auto" w:fill="FFFFFF"/>
    </w:rPr>
  </w:style>
  <w:style w:type="character" w:customStyle="1" w:styleId="Bodytext16pt">
    <w:name w:val="Body text + 16 pt"/>
    <w:aliases w:val="Spacing 0 pt10"/>
    <w:basedOn w:val="Bodytext"/>
    <w:rsid w:val="00172E2A"/>
    <w:rPr>
      <w:spacing w:val="-8"/>
      <w:sz w:val="32"/>
      <w:szCs w:val="32"/>
      <w:shd w:val="clear" w:color="auto" w:fill="FFFFFF"/>
    </w:rPr>
  </w:style>
  <w:style w:type="character" w:customStyle="1" w:styleId="Bodytext24Spacing0pt">
    <w:name w:val="Body text (24) + Spacing 0 pt"/>
    <w:basedOn w:val="Bodytext24"/>
    <w:rsid w:val="00172E2A"/>
    <w:rPr>
      <w:i/>
      <w:iCs/>
      <w:spacing w:val="-6"/>
      <w:shd w:val="clear" w:color="auto" w:fill="FFFFFF"/>
    </w:rPr>
  </w:style>
  <w:style w:type="character" w:customStyle="1" w:styleId="Bodytext24Bold">
    <w:name w:val="Body text (24) + Bold"/>
    <w:aliases w:val="Not Italic3,Spacing 0 pt9"/>
    <w:basedOn w:val="Bodytext24"/>
    <w:rsid w:val="00172E2A"/>
    <w:rPr>
      <w:b/>
      <w:bCs/>
      <w:i/>
      <w:iCs/>
      <w:spacing w:val="1"/>
      <w:shd w:val="clear" w:color="auto" w:fill="FFFFFF"/>
    </w:rPr>
  </w:style>
  <w:style w:type="character" w:customStyle="1" w:styleId="Tablecaption76">
    <w:name w:val="Table caption (7) + 6"/>
    <w:aliases w:val="5 pt4,Not Italic2,Spacing 0 pt8"/>
    <w:basedOn w:val="Tablecaption7"/>
    <w:rsid w:val="00172E2A"/>
    <w:rPr>
      <w:i/>
      <w:iCs/>
      <w:noProof/>
      <w:spacing w:val="8"/>
      <w:sz w:val="13"/>
      <w:szCs w:val="13"/>
      <w:shd w:val="clear" w:color="auto" w:fill="FFFFFF"/>
    </w:rPr>
  </w:style>
  <w:style w:type="character" w:customStyle="1" w:styleId="Tablecaption7Spacing0pt">
    <w:name w:val="Table caption (7) + Spacing 0 pt"/>
    <w:basedOn w:val="Tablecaption7"/>
    <w:rsid w:val="00172E2A"/>
    <w:rPr>
      <w:i/>
      <w:iCs/>
      <w:spacing w:val="-3"/>
      <w:sz w:val="16"/>
      <w:szCs w:val="16"/>
      <w:u w:val="single"/>
      <w:shd w:val="clear" w:color="auto" w:fill="FFFFFF"/>
    </w:rPr>
  </w:style>
  <w:style w:type="character" w:customStyle="1" w:styleId="Tablecaption6Italic">
    <w:name w:val="Table caption (6) + Italic"/>
    <w:aliases w:val="Spacing 0 pt7"/>
    <w:basedOn w:val="Tablecaption6"/>
    <w:rsid w:val="00172E2A"/>
    <w:rPr>
      <w:i/>
      <w:iCs/>
      <w:spacing w:val="-4"/>
      <w:sz w:val="13"/>
      <w:szCs w:val="13"/>
      <w:shd w:val="clear" w:color="auto" w:fill="FFFFFF"/>
    </w:rPr>
  </w:style>
  <w:style w:type="character" w:customStyle="1" w:styleId="Bodytext136">
    <w:name w:val="Body text (13) + 6"/>
    <w:aliases w:val="5 pt3,Not Italic1,Spacing 0 pt6"/>
    <w:basedOn w:val="Bodytext13"/>
    <w:rsid w:val="00172E2A"/>
    <w:rPr>
      <w:i/>
      <w:iCs/>
      <w:noProof/>
      <w:spacing w:val="8"/>
      <w:sz w:val="13"/>
      <w:szCs w:val="13"/>
      <w:shd w:val="clear" w:color="auto" w:fill="FFFFFF"/>
    </w:rPr>
  </w:style>
  <w:style w:type="character" w:customStyle="1" w:styleId="Bodytext13Spacing0pt">
    <w:name w:val="Body text (13) + Spacing 0 pt"/>
    <w:basedOn w:val="Bodytext13"/>
    <w:rsid w:val="00172E2A"/>
    <w:rPr>
      <w:i/>
      <w:iCs/>
      <w:spacing w:val="-3"/>
      <w:sz w:val="16"/>
      <w:szCs w:val="16"/>
      <w:u w:val="single"/>
      <w:shd w:val="clear" w:color="auto" w:fill="FFFFFF"/>
    </w:rPr>
  </w:style>
  <w:style w:type="character" w:customStyle="1" w:styleId="Bodytext6pt1">
    <w:name w:val="Body text + 6 pt1"/>
    <w:aliases w:val="Spacing 0 pt5"/>
    <w:basedOn w:val="Bodytext"/>
    <w:rsid w:val="00172E2A"/>
    <w:rPr>
      <w:spacing w:val="7"/>
      <w:sz w:val="12"/>
      <w:szCs w:val="12"/>
      <w:shd w:val="clear" w:color="auto" w:fill="FFFFFF"/>
    </w:rPr>
  </w:style>
  <w:style w:type="character" w:customStyle="1" w:styleId="Bodytext4pt1">
    <w:name w:val="Body text + 4 pt1"/>
    <w:aliases w:val="Spacing 0 pt4"/>
    <w:basedOn w:val="Bodytext"/>
    <w:rsid w:val="00172E2A"/>
    <w:rPr>
      <w:spacing w:val="8"/>
      <w:sz w:val="8"/>
      <w:szCs w:val="8"/>
      <w:shd w:val="clear" w:color="auto" w:fill="FFFFFF"/>
    </w:rPr>
  </w:style>
  <w:style w:type="character" w:customStyle="1" w:styleId="Tablecaption100">
    <w:name w:val="Table caption (10)"/>
    <w:basedOn w:val="Tablecaption10"/>
    <w:rsid w:val="00172E2A"/>
    <w:rPr>
      <w:i/>
      <w:iCs/>
      <w:spacing w:val="-5"/>
      <w:sz w:val="25"/>
      <w:szCs w:val="25"/>
      <w:u w:val="single"/>
      <w:shd w:val="clear" w:color="auto" w:fill="FFFFFF"/>
    </w:rPr>
  </w:style>
  <w:style w:type="character" w:customStyle="1" w:styleId="Bodytext7pt">
    <w:name w:val="Body text + 7 pt"/>
    <w:aliases w:val="Spacing 0 pt3"/>
    <w:basedOn w:val="Bodytext"/>
    <w:rsid w:val="00172E2A"/>
    <w:rPr>
      <w:spacing w:val="11"/>
      <w:sz w:val="14"/>
      <w:szCs w:val="14"/>
      <w:shd w:val="clear" w:color="auto" w:fill="FFFFFF"/>
    </w:rPr>
  </w:style>
  <w:style w:type="character" w:customStyle="1" w:styleId="Bodytext101">
    <w:name w:val="Body text + 10"/>
    <w:aliases w:val="5 pt2,Spacing 0 pt2"/>
    <w:basedOn w:val="Bodytext"/>
    <w:rsid w:val="00172E2A"/>
    <w:rPr>
      <w:spacing w:val="-2"/>
      <w:sz w:val="21"/>
      <w:szCs w:val="21"/>
      <w:shd w:val="clear" w:color="auto" w:fill="FFFFFF"/>
    </w:rPr>
  </w:style>
  <w:style w:type="character" w:customStyle="1" w:styleId="Bodytext91">
    <w:name w:val="Body text + 9"/>
    <w:aliases w:val="5 pt1,Spacing 0 pt1"/>
    <w:basedOn w:val="Bodytext"/>
    <w:rsid w:val="00172E2A"/>
    <w:rPr>
      <w:spacing w:val="5"/>
      <w:sz w:val="19"/>
      <w:szCs w:val="19"/>
      <w:shd w:val="clear" w:color="auto" w:fill="FFFFFF"/>
    </w:rPr>
  </w:style>
  <w:style w:type="character" w:customStyle="1" w:styleId="Vnbnnidung3">
    <w:name w:val="Văn bản nội dung (3)_"/>
    <w:basedOn w:val="DefaultParagraphFont"/>
    <w:link w:val="Vnbnnidung30"/>
    <w:rsid w:val="00172E2A"/>
    <w:rPr>
      <w:shd w:val="clear" w:color="auto" w:fill="FFFFFF"/>
    </w:rPr>
  </w:style>
  <w:style w:type="paragraph" w:customStyle="1" w:styleId="Vnbnnidung30">
    <w:name w:val="Văn bản nội dung (3)"/>
    <w:basedOn w:val="Normal"/>
    <w:link w:val="Vnbnnidung3"/>
    <w:rsid w:val="00172E2A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Vnbnnidung4">
    <w:name w:val="Văn bản nội dung (4)_"/>
    <w:basedOn w:val="DefaultParagraphFont"/>
    <w:link w:val="Vnbnnidung41"/>
    <w:rsid w:val="00172E2A"/>
    <w:rPr>
      <w:b/>
      <w:bCs/>
      <w:sz w:val="16"/>
      <w:szCs w:val="16"/>
      <w:shd w:val="clear" w:color="auto" w:fill="FFFFFF"/>
    </w:rPr>
  </w:style>
  <w:style w:type="paragraph" w:customStyle="1" w:styleId="Vnbnnidung41">
    <w:name w:val="Văn bản nội dung (4)1"/>
    <w:basedOn w:val="Normal"/>
    <w:link w:val="Vnbnnidung4"/>
    <w:rsid w:val="00172E2A"/>
    <w:pPr>
      <w:widowControl w:val="0"/>
      <w:shd w:val="clear" w:color="auto" w:fill="FFFFFF"/>
      <w:spacing w:line="240" w:lineRule="atLeast"/>
      <w:jc w:val="right"/>
    </w:pPr>
    <w:rPr>
      <w:rFonts w:asciiTheme="minorHAnsi" w:eastAsiaTheme="minorHAnsi" w:hAnsiTheme="minorHAnsi" w:cstheme="minorBidi"/>
      <w:b/>
      <w:bCs/>
      <w:kern w:val="2"/>
      <w:sz w:val="16"/>
      <w:szCs w:val="16"/>
      <w14:ligatures w14:val="standardContextual"/>
    </w:rPr>
  </w:style>
  <w:style w:type="character" w:customStyle="1" w:styleId="Vnbnnidung5">
    <w:name w:val="Văn bản nội dung (5)_"/>
    <w:basedOn w:val="DefaultParagraphFont"/>
    <w:link w:val="Vnbnnidung50"/>
    <w:rsid w:val="00172E2A"/>
    <w:rPr>
      <w:sz w:val="18"/>
      <w:szCs w:val="18"/>
      <w:shd w:val="clear" w:color="auto" w:fill="FFFFFF"/>
    </w:rPr>
  </w:style>
  <w:style w:type="paragraph" w:customStyle="1" w:styleId="Vnbnnidung50">
    <w:name w:val="Văn bản nội dung (5)"/>
    <w:basedOn w:val="Normal"/>
    <w:link w:val="Vnbnnidung5"/>
    <w:rsid w:val="00172E2A"/>
    <w:pPr>
      <w:widowControl w:val="0"/>
      <w:shd w:val="clear" w:color="auto" w:fill="FFFFFF"/>
      <w:spacing w:line="240" w:lineRule="atLeast"/>
      <w:jc w:val="right"/>
    </w:pPr>
    <w:rPr>
      <w:rFonts w:asciiTheme="minorHAnsi" w:eastAsiaTheme="minorHAnsi" w:hAnsiTheme="minorHAnsi" w:cstheme="minorBidi"/>
      <w:kern w:val="2"/>
      <w:sz w:val="18"/>
      <w:szCs w:val="18"/>
      <w14:ligatures w14:val="standardContextual"/>
    </w:rPr>
  </w:style>
  <w:style w:type="character" w:customStyle="1" w:styleId="Vnbnnidung6">
    <w:name w:val="Văn bản nội dung (6)_"/>
    <w:basedOn w:val="DefaultParagraphFont"/>
    <w:link w:val="Vnbnnidung60"/>
    <w:rsid w:val="00172E2A"/>
    <w:rPr>
      <w:sz w:val="13"/>
      <w:szCs w:val="13"/>
      <w:shd w:val="clear" w:color="auto" w:fill="FFFFFF"/>
    </w:rPr>
  </w:style>
  <w:style w:type="paragraph" w:customStyle="1" w:styleId="Vnbnnidung60">
    <w:name w:val="Văn bản nội dung (6)"/>
    <w:basedOn w:val="Normal"/>
    <w:link w:val="Vnbnnidung6"/>
    <w:rsid w:val="00172E2A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kern w:val="2"/>
      <w:sz w:val="13"/>
      <w:szCs w:val="13"/>
      <w14:ligatures w14:val="standardContextual"/>
    </w:rPr>
  </w:style>
  <w:style w:type="character" w:customStyle="1" w:styleId="Vnbnnidung2">
    <w:name w:val="Văn bản nội dung (2)_"/>
    <w:basedOn w:val="DefaultParagraphFont"/>
    <w:link w:val="Vnbnnidung21"/>
    <w:rsid w:val="00172E2A"/>
    <w:rPr>
      <w:sz w:val="16"/>
      <w:szCs w:val="16"/>
      <w:shd w:val="clear" w:color="auto" w:fill="FFFFFF"/>
    </w:rPr>
  </w:style>
  <w:style w:type="paragraph" w:customStyle="1" w:styleId="Vnbnnidung21">
    <w:name w:val="Văn bản nội dung (2)1"/>
    <w:basedOn w:val="Normal"/>
    <w:link w:val="Vnbnnidung2"/>
    <w:rsid w:val="00172E2A"/>
    <w:pPr>
      <w:widowControl w:val="0"/>
      <w:shd w:val="clear" w:color="auto" w:fill="FFFFFF"/>
      <w:spacing w:before="180" w:line="99" w:lineRule="exact"/>
      <w:ind w:hanging="640"/>
      <w:jc w:val="both"/>
    </w:pPr>
    <w:rPr>
      <w:rFonts w:asciiTheme="minorHAnsi" w:eastAsiaTheme="minorHAnsi" w:hAnsiTheme="minorHAnsi" w:cstheme="minorBidi"/>
      <w:kern w:val="2"/>
      <w:sz w:val="16"/>
      <w:szCs w:val="16"/>
      <w14:ligatures w14:val="standardContextual"/>
    </w:rPr>
  </w:style>
  <w:style w:type="character" w:customStyle="1" w:styleId="Vnbnnidung7">
    <w:name w:val="Văn bản nội dung (7)_"/>
    <w:basedOn w:val="DefaultParagraphFont"/>
    <w:link w:val="Vnbnnidung70"/>
    <w:rsid w:val="00172E2A"/>
    <w:rPr>
      <w:i/>
      <w:iCs/>
      <w:sz w:val="16"/>
      <w:szCs w:val="16"/>
      <w:shd w:val="clear" w:color="auto" w:fill="FFFFFF"/>
    </w:rPr>
  </w:style>
  <w:style w:type="paragraph" w:customStyle="1" w:styleId="Vnbnnidung70">
    <w:name w:val="Văn bản nội dung (7)"/>
    <w:basedOn w:val="Normal"/>
    <w:link w:val="Vnbnnidung7"/>
    <w:rsid w:val="00172E2A"/>
    <w:pPr>
      <w:widowControl w:val="0"/>
      <w:shd w:val="clear" w:color="auto" w:fill="FFFFFF"/>
      <w:spacing w:line="202" w:lineRule="exact"/>
      <w:jc w:val="both"/>
    </w:pPr>
    <w:rPr>
      <w:rFonts w:asciiTheme="minorHAnsi" w:eastAsiaTheme="minorHAnsi" w:hAnsiTheme="minorHAnsi" w:cstheme="minorBidi"/>
      <w:i/>
      <w:iCs/>
      <w:kern w:val="2"/>
      <w:sz w:val="16"/>
      <w:szCs w:val="16"/>
      <w14:ligatures w14:val="standardContextual"/>
    </w:rPr>
  </w:style>
  <w:style w:type="character" w:customStyle="1" w:styleId="Vnbnnidung8">
    <w:name w:val="Văn bản nội dung (8)_"/>
    <w:basedOn w:val="DefaultParagraphFont"/>
    <w:link w:val="Vnbnnidung80"/>
    <w:rsid w:val="00172E2A"/>
    <w:rPr>
      <w:sz w:val="19"/>
      <w:szCs w:val="19"/>
      <w:shd w:val="clear" w:color="auto" w:fill="FFFFFF"/>
    </w:rPr>
  </w:style>
  <w:style w:type="paragraph" w:customStyle="1" w:styleId="Vnbnnidung80">
    <w:name w:val="Văn bản nội dung (8)"/>
    <w:basedOn w:val="Normal"/>
    <w:link w:val="Vnbnnidung8"/>
    <w:rsid w:val="00172E2A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kern w:val="2"/>
      <w:sz w:val="19"/>
      <w:szCs w:val="19"/>
      <w14:ligatures w14:val="standardContextual"/>
    </w:rPr>
  </w:style>
  <w:style w:type="character" w:customStyle="1" w:styleId="Tiu4">
    <w:name w:val="Tiêu đề #4_"/>
    <w:basedOn w:val="DefaultParagraphFont"/>
    <w:link w:val="Tiu40"/>
    <w:rsid w:val="00172E2A"/>
    <w:rPr>
      <w:b/>
      <w:bCs/>
      <w:sz w:val="16"/>
      <w:szCs w:val="16"/>
      <w:shd w:val="clear" w:color="auto" w:fill="FFFFFF"/>
    </w:rPr>
  </w:style>
  <w:style w:type="paragraph" w:customStyle="1" w:styleId="Tiu40">
    <w:name w:val="Tiêu đề #4"/>
    <w:basedOn w:val="Normal"/>
    <w:link w:val="Tiu4"/>
    <w:rsid w:val="00172E2A"/>
    <w:pPr>
      <w:widowControl w:val="0"/>
      <w:shd w:val="clear" w:color="auto" w:fill="FFFFFF"/>
      <w:spacing w:before="360" w:line="202" w:lineRule="exact"/>
      <w:jc w:val="both"/>
      <w:outlineLvl w:val="3"/>
    </w:pPr>
    <w:rPr>
      <w:rFonts w:asciiTheme="minorHAnsi" w:eastAsiaTheme="minorHAnsi" w:hAnsiTheme="minorHAnsi" w:cstheme="minorBidi"/>
      <w:b/>
      <w:bCs/>
      <w:kern w:val="2"/>
      <w:sz w:val="16"/>
      <w:szCs w:val="16"/>
      <w14:ligatures w14:val="standardContextual"/>
    </w:rPr>
  </w:style>
  <w:style w:type="character" w:customStyle="1" w:styleId="Vnbnnidung9">
    <w:name w:val="Văn bản nội dung (9)_"/>
    <w:basedOn w:val="DefaultParagraphFont"/>
    <w:link w:val="Vnbnnidung91"/>
    <w:rsid w:val="00172E2A"/>
    <w:rPr>
      <w:sz w:val="14"/>
      <w:szCs w:val="14"/>
      <w:shd w:val="clear" w:color="auto" w:fill="FFFFFF"/>
    </w:rPr>
  </w:style>
  <w:style w:type="paragraph" w:customStyle="1" w:styleId="Vnbnnidung91">
    <w:name w:val="Văn bản nội dung (9)1"/>
    <w:basedOn w:val="Normal"/>
    <w:link w:val="Vnbnnidung9"/>
    <w:rsid w:val="00172E2A"/>
    <w:pPr>
      <w:widowControl w:val="0"/>
      <w:shd w:val="clear" w:color="auto" w:fill="FFFFFF"/>
      <w:spacing w:before="240" w:after="120" w:line="240" w:lineRule="atLeast"/>
    </w:pPr>
    <w:rPr>
      <w:rFonts w:asciiTheme="minorHAnsi" w:eastAsiaTheme="minorHAnsi" w:hAnsiTheme="minorHAnsi" w:cstheme="minorBidi"/>
      <w:kern w:val="2"/>
      <w:sz w:val="14"/>
      <w:szCs w:val="14"/>
      <w14:ligatures w14:val="standardContextual"/>
    </w:rPr>
  </w:style>
  <w:style w:type="character" w:customStyle="1" w:styleId="Chthchbng2">
    <w:name w:val="Chú thích bảng (2)_"/>
    <w:basedOn w:val="DefaultParagraphFont"/>
    <w:link w:val="Chthchbng20"/>
    <w:rsid w:val="00172E2A"/>
    <w:rPr>
      <w:b/>
      <w:bCs/>
      <w:sz w:val="16"/>
      <w:szCs w:val="16"/>
      <w:shd w:val="clear" w:color="auto" w:fill="FFFFFF"/>
    </w:rPr>
  </w:style>
  <w:style w:type="paragraph" w:customStyle="1" w:styleId="Chthchbng20">
    <w:name w:val="Chú thích bảng (2)"/>
    <w:basedOn w:val="Normal"/>
    <w:link w:val="Chthchbng2"/>
    <w:rsid w:val="00172E2A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kern w:val="2"/>
      <w:sz w:val="16"/>
      <w:szCs w:val="16"/>
      <w14:ligatures w14:val="standardContextual"/>
    </w:rPr>
  </w:style>
  <w:style w:type="character" w:customStyle="1" w:styleId="Chthchbng">
    <w:name w:val="Chú thích bảng_"/>
    <w:basedOn w:val="DefaultParagraphFont"/>
    <w:link w:val="Chthchbng0"/>
    <w:rsid w:val="00172E2A"/>
    <w:rPr>
      <w:sz w:val="16"/>
      <w:szCs w:val="16"/>
      <w:shd w:val="clear" w:color="auto" w:fill="FFFFFF"/>
    </w:rPr>
  </w:style>
  <w:style w:type="paragraph" w:customStyle="1" w:styleId="Chthchbng0">
    <w:name w:val="Chú thích bảng"/>
    <w:basedOn w:val="Normal"/>
    <w:link w:val="Chthchbng"/>
    <w:rsid w:val="00172E2A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kern w:val="2"/>
      <w:sz w:val="16"/>
      <w:szCs w:val="16"/>
      <w14:ligatures w14:val="standardContextual"/>
    </w:rPr>
  </w:style>
  <w:style w:type="character" w:customStyle="1" w:styleId="Tiu32">
    <w:name w:val="Tiêu đề #3 (2)_"/>
    <w:basedOn w:val="DefaultParagraphFont"/>
    <w:link w:val="Tiu320"/>
    <w:rsid w:val="00172E2A"/>
    <w:rPr>
      <w:b/>
      <w:bCs/>
      <w:shd w:val="clear" w:color="auto" w:fill="FFFFFF"/>
    </w:rPr>
  </w:style>
  <w:style w:type="paragraph" w:customStyle="1" w:styleId="Tiu320">
    <w:name w:val="Tiêu đề #3 (2)"/>
    <w:basedOn w:val="Normal"/>
    <w:link w:val="Tiu32"/>
    <w:rsid w:val="00172E2A"/>
    <w:pPr>
      <w:widowControl w:val="0"/>
      <w:shd w:val="clear" w:color="auto" w:fill="FFFFFF"/>
      <w:spacing w:line="240" w:lineRule="atLeast"/>
      <w:jc w:val="right"/>
      <w:outlineLvl w:val="2"/>
    </w:pPr>
    <w:rPr>
      <w:rFonts w:asciiTheme="minorHAnsi" w:eastAsiaTheme="minorHAnsi" w:hAnsiTheme="minorHAnsi" w:cstheme="minorBidi"/>
      <w:b/>
      <w:bCs/>
      <w:kern w:val="2"/>
      <w:sz w:val="22"/>
      <w:szCs w:val="22"/>
      <w14:ligatures w14:val="standardContextual"/>
    </w:rPr>
  </w:style>
  <w:style w:type="character" w:customStyle="1" w:styleId="Tiu3">
    <w:name w:val="Tiêu đề #3_"/>
    <w:basedOn w:val="DefaultParagraphFont"/>
    <w:link w:val="Tiu30"/>
    <w:rsid w:val="00172E2A"/>
    <w:rPr>
      <w:b/>
      <w:bCs/>
      <w:sz w:val="17"/>
      <w:szCs w:val="17"/>
      <w:shd w:val="clear" w:color="auto" w:fill="FFFFFF"/>
    </w:rPr>
  </w:style>
  <w:style w:type="paragraph" w:customStyle="1" w:styleId="Tiu30">
    <w:name w:val="Tiêu đề #3"/>
    <w:basedOn w:val="Normal"/>
    <w:link w:val="Tiu3"/>
    <w:rsid w:val="00172E2A"/>
    <w:pPr>
      <w:widowControl w:val="0"/>
      <w:shd w:val="clear" w:color="auto" w:fill="FFFFFF"/>
      <w:spacing w:line="240" w:lineRule="atLeast"/>
      <w:jc w:val="right"/>
      <w:outlineLvl w:val="2"/>
    </w:pPr>
    <w:rPr>
      <w:rFonts w:asciiTheme="minorHAnsi" w:eastAsiaTheme="minorHAnsi" w:hAnsiTheme="minorHAnsi" w:cstheme="minorBidi"/>
      <w:b/>
      <w:bCs/>
      <w:kern w:val="2"/>
      <w:sz w:val="17"/>
      <w:szCs w:val="17"/>
      <w14:ligatures w14:val="standardContextual"/>
    </w:rPr>
  </w:style>
  <w:style w:type="character" w:customStyle="1" w:styleId="Vnbnnidung10">
    <w:name w:val="Văn bản nội dung (10)_"/>
    <w:basedOn w:val="DefaultParagraphFont"/>
    <w:link w:val="Vnbnnidung100"/>
    <w:rsid w:val="00172E2A"/>
    <w:rPr>
      <w:shd w:val="clear" w:color="auto" w:fill="FFFFFF"/>
    </w:rPr>
  </w:style>
  <w:style w:type="paragraph" w:customStyle="1" w:styleId="Vnbnnidung100">
    <w:name w:val="Văn bản nội dung (10)"/>
    <w:basedOn w:val="Normal"/>
    <w:link w:val="Vnbnnidung10"/>
    <w:rsid w:val="00172E2A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Vnbnnidung11">
    <w:name w:val="Văn bản nội dung (11)_"/>
    <w:basedOn w:val="DefaultParagraphFont"/>
    <w:link w:val="Vnbnnidung110"/>
    <w:rsid w:val="00172E2A"/>
    <w:rPr>
      <w:sz w:val="12"/>
      <w:szCs w:val="12"/>
      <w:shd w:val="clear" w:color="auto" w:fill="FFFFFF"/>
    </w:rPr>
  </w:style>
  <w:style w:type="paragraph" w:customStyle="1" w:styleId="Vnbnnidung110">
    <w:name w:val="Văn bản nội dung (11)"/>
    <w:basedOn w:val="Normal"/>
    <w:link w:val="Vnbnnidung11"/>
    <w:rsid w:val="00172E2A"/>
    <w:pPr>
      <w:widowControl w:val="0"/>
      <w:shd w:val="clear" w:color="auto" w:fill="FFFFFF"/>
      <w:spacing w:line="147" w:lineRule="exact"/>
      <w:jc w:val="center"/>
    </w:pPr>
    <w:rPr>
      <w:rFonts w:asciiTheme="minorHAnsi" w:eastAsiaTheme="minorHAnsi" w:hAnsiTheme="minorHAnsi" w:cstheme="minorBidi"/>
      <w:kern w:val="2"/>
      <w:sz w:val="12"/>
      <w:szCs w:val="12"/>
      <w14:ligatures w14:val="standardContextual"/>
    </w:rPr>
  </w:style>
  <w:style w:type="character" w:customStyle="1" w:styleId="Vnbnnidung12">
    <w:name w:val="Văn bản nội dung (12)_"/>
    <w:basedOn w:val="DefaultParagraphFont"/>
    <w:link w:val="Vnbnnidung120"/>
    <w:rsid w:val="00172E2A"/>
    <w:rPr>
      <w:b/>
      <w:bCs/>
      <w:sz w:val="12"/>
      <w:szCs w:val="12"/>
      <w:shd w:val="clear" w:color="auto" w:fill="FFFFFF"/>
    </w:rPr>
  </w:style>
  <w:style w:type="paragraph" w:customStyle="1" w:styleId="Vnbnnidung120">
    <w:name w:val="Văn bản nội dung (12)"/>
    <w:basedOn w:val="Normal"/>
    <w:link w:val="Vnbnnidung12"/>
    <w:rsid w:val="00172E2A"/>
    <w:pPr>
      <w:widowControl w:val="0"/>
      <w:shd w:val="clear" w:color="auto" w:fill="FFFFFF"/>
      <w:spacing w:after="60" w:line="240" w:lineRule="atLeast"/>
    </w:pPr>
    <w:rPr>
      <w:rFonts w:asciiTheme="minorHAnsi" w:eastAsiaTheme="minorHAnsi" w:hAnsiTheme="minorHAnsi" w:cstheme="minorBidi"/>
      <w:b/>
      <w:bCs/>
      <w:kern w:val="2"/>
      <w:sz w:val="12"/>
      <w:szCs w:val="12"/>
      <w14:ligatures w14:val="standardContextual"/>
    </w:rPr>
  </w:style>
  <w:style w:type="character" w:customStyle="1" w:styleId="Vnbnnidung13">
    <w:name w:val="Văn bản nội dung (13)_"/>
    <w:basedOn w:val="DefaultParagraphFont"/>
    <w:link w:val="Vnbnnidung130"/>
    <w:rsid w:val="00172E2A"/>
    <w:rPr>
      <w:rFonts w:ascii="Arial" w:hAnsi="Arial"/>
      <w:i/>
      <w:iCs/>
      <w:sz w:val="12"/>
      <w:szCs w:val="12"/>
      <w:shd w:val="clear" w:color="auto" w:fill="FFFFFF"/>
    </w:rPr>
  </w:style>
  <w:style w:type="paragraph" w:customStyle="1" w:styleId="Vnbnnidung130">
    <w:name w:val="Văn bản nội dung (13)"/>
    <w:basedOn w:val="Normal"/>
    <w:link w:val="Vnbnnidung13"/>
    <w:rsid w:val="00172E2A"/>
    <w:pPr>
      <w:widowControl w:val="0"/>
      <w:shd w:val="clear" w:color="auto" w:fill="FFFFFF"/>
      <w:spacing w:before="60" w:line="240" w:lineRule="atLeast"/>
    </w:pPr>
    <w:rPr>
      <w:rFonts w:ascii="Arial" w:eastAsiaTheme="minorHAnsi" w:hAnsi="Arial" w:cstheme="minorBidi"/>
      <w:i/>
      <w:iCs/>
      <w:kern w:val="2"/>
      <w:sz w:val="12"/>
      <w:szCs w:val="12"/>
      <w14:ligatures w14:val="standardContextual"/>
    </w:rPr>
  </w:style>
  <w:style w:type="character" w:customStyle="1" w:styleId="Chthchbng3">
    <w:name w:val="Chú thích bảng (3)_"/>
    <w:basedOn w:val="DefaultParagraphFont"/>
    <w:link w:val="Chthchbng31"/>
    <w:rsid w:val="00172E2A"/>
    <w:rPr>
      <w:i/>
      <w:iCs/>
      <w:sz w:val="13"/>
      <w:szCs w:val="13"/>
      <w:shd w:val="clear" w:color="auto" w:fill="FFFFFF"/>
    </w:rPr>
  </w:style>
  <w:style w:type="paragraph" w:customStyle="1" w:styleId="Chthchbng31">
    <w:name w:val="Chú thích bảng (3)1"/>
    <w:basedOn w:val="Normal"/>
    <w:link w:val="Chthchbng3"/>
    <w:rsid w:val="00172E2A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i/>
      <w:iCs/>
      <w:kern w:val="2"/>
      <w:sz w:val="13"/>
      <w:szCs w:val="13"/>
      <w14:ligatures w14:val="standardContextual"/>
    </w:rPr>
  </w:style>
  <w:style w:type="character" w:customStyle="1" w:styleId="Vnbnnidung14">
    <w:name w:val="Văn bản nội dung (14)_"/>
    <w:basedOn w:val="DefaultParagraphFont"/>
    <w:link w:val="Vnbnnidung140"/>
    <w:rsid w:val="00172E2A"/>
    <w:rPr>
      <w:i/>
      <w:iCs/>
      <w:sz w:val="13"/>
      <w:szCs w:val="13"/>
      <w:shd w:val="clear" w:color="auto" w:fill="FFFFFF"/>
    </w:rPr>
  </w:style>
  <w:style w:type="paragraph" w:customStyle="1" w:styleId="Vnbnnidung140">
    <w:name w:val="Văn bản nội dung (14)"/>
    <w:basedOn w:val="Normal"/>
    <w:link w:val="Vnbnnidung14"/>
    <w:rsid w:val="00172E2A"/>
    <w:pPr>
      <w:widowControl w:val="0"/>
      <w:shd w:val="clear" w:color="auto" w:fill="FFFFFF"/>
      <w:spacing w:after="240" w:line="162" w:lineRule="exact"/>
      <w:jc w:val="both"/>
    </w:pPr>
    <w:rPr>
      <w:rFonts w:asciiTheme="minorHAnsi" w:eastAsiaTheme="minorHAnsi" w:hAnsiTheme="minorHAnsi" w:cstheme="minorBidi"/>
      <w:i/>
      <w:iCs/>
      <w:kern w:val="2"/>
      <w:sz w:val="13"/>
      <w:szCs w:val="13"/>
      <w14:ligatures w14:val="standardContextual"/>
    </w:rPr>
  </w:style>
  <w:style w:type="character" w:customStyle="1" w:styleId="Chthchbng4">
    <w:name w:val="Chú thích bảng (4)_"/>
    <w:basedOn w:val="DefaultParagraphFont"/>
    <w:link w:val="Chthchbng41"/>
    <w:rsid w:val="00172E2A"/>
    <w:rPr>
      <w:i/>
      <w:iCs/>
      <w:sz w:val="13"/>
      <w:szCs w:val="13"/>
      <w:shd w:val="clear" w:color="auto" w:fill="FFFFFF"/>
    </w:rPr>
  </w:style>
  <w:style w:type="paragraph" w:customStyle="1" w:styleId="Chthchbng41">
    <w:name w:val="Chú thích bảng (4)1"/>
    <w:basedOn w:val="Normal"/>
    <w:link w:val="Chthchbng4"/>
    <w:rsid w:val="00172E2A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i/>
      <w:iCs/>
      <w:kern w:val="2"/>
      <w:sz w:val="13"/>
      <w:szCs w:val="13"/>
      <w14:ligatures w14:val="standardContextual"/>
    </w:rPr>
  </w:style>
  <w:style w:type="character" w:customStyle="1" w:styleId="Vnbnnidung15">
    <w:name w:val="Văn bản nội dung (15)_"/>
    <w:basedOn w:val="DefaultParagraphFont"/>
    <w:link w:val="Vnbnnidung150"/>
    <w:rsid w:val="00172E2A"/>
    <w:rPr>
      <w:sz w:val="11"/>
      <w:szCs w:val="11"/>
      <w:shd w:val="clear" w:color="auto" w:fill="FFFFFF"/>
    </w:rPr>
  </w:style>
  <w:style w:type="paragraph" w:customStyle="1" w:styleId="Vnbnnidung150">
    <w:name w:val="Văn bản nội dung (15)"/>
    <w:basedOn w:val="Normal"/>
    <w:link w:val="Vnbnnidung15"/>
    <w:rsid w:val="00172E2A"/>
    <w:pPr>
      <w:widowControl w:val="0"/>
      <w:shd w:val="clear" w:color="auto" w:fill="FFFFFF"/>
      <w:spacing w:before="60" w:after="60" w:line="240" w:lineRule="atLeast"/>
    </w:pPr>
    <w:rPr>
      <w:rFonts w:asciiTheme="minorHAnsi" w:eastAsiaTheme="minorHAnsi" w:hAnsiTheme="minorHAnsi" w:cstheme="minorBidi"/>
      <w:kern w:val="2"/>
      <w:sz w:val="11"/>
      <w:szCs w:val="11"/>
      <w14:ligatures w14:val="standardContextual"/>
    </w:rPr>
  </w:style>
  <w:style w:type="character" w:customStyle="1" w:styleId="Tiu2">
    <w:name w:val="Tiêu đề #2_"/>
    <w:basedOn w:val="DefaultParagraphFont"/>
    <w:link w:val="Tiu20"/>
    <w:rsid w:val="00172E2A"/>
    <w:rPr>
      <w:shd w:val="clear" w:color="auto" w:fill="FFFFFF"/>
    </w:rPr>
  </w:style>
  <w:style w:type="paragraph" w:customStyle="1" w:styleId="Tiu20">
    <w:name w:val="Tiêu đề #2"/>
    <w:basedOn w:val="Normal"/>
    <w:link w:val="Tiu2"/>
    <w:rsid w:val="00172E2A"/>
    <w:pPr>
      <w:widowControl w:val="0"/>
      <w:shd w:val="clear" w:color="auto" w:fill="FFFFFF"/>
      <w:spacing w:line="240" w:lineRule="atLeast"/>
      <w:outlineLvl w:val="1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Vnbnnidung16">
    <w:name w:val="Văn bản nội dung (16)_"/>
    <w:basedOn w:val="DefaultParagraphFont"/>
    <w:link w:val="Vnbnnidung160"/>
    <w:rsid w:val="00172E2A"/>
    <w:rPr>
      <w:b/>
      <w:bCs/>
      <w:sz w:val="17"/>
      <w:szCs w:val="17"/>
      <w:shd w:val="clear" w:color="auto" w:fill="FFFFFF"/>
    </w:rPr>
  </w:style>
  <w:style w:type="paragraph" w:customStyle="1" w:styleId="Vnbnnidung160">
    <w:name w:val="Văn bản nội dung (16)"/>
    <w:basedOn w:val="Normal"/>
    <w:link w:val="Vnbnnidung16"/>
    <w:rsid w:val="00172E2A"/>
    <w:pPr>
      <w:widowControl w:val="0"/>
      <w:shd w:val="clear" w:color="auto" w:fill="FFFFFF"/>
      <w:spacing w:after="240" w:line="240" w:lineRule="atLeast"/>
      <w:jc w:val="right"/>
    </w:pPr>
    <w:rPr>
      <w:rFonts w:asciiTheme="minorHAnsi" w:eastAsiaTheme="minorHAnsi" w:hAnsiTheme="minorHAnsi" w:cstheme="minorBidi"/>
      <w:b/>
      <w:bCs/>
      <w:kern w:val="2"/>
      <w:sz w:val="17"/>
      <w:szCs w:val="17"/>
      <w14:ligatures w14:val="standardContextual"/>
    </w:rPr>
  </w:style>
  <w:style w:type="character" w:customStyle="1" w:styleId="Vnbnnidung17">
    <w:name w:val="Văn bản nội dung (17)_"/>
    <w:basedOn w:val="DefaultParagraphFont"/>
    <w:link w:val="Vnbnnidung170"/>
    <w:rsid w:val="00172E2A"/>
    <w:rPr>
      <w:b/>
      <w:bCs/>
      <w:spacing w:val="20"/>
      <w:sz w:val="14"/>
      <w:szCs w:val="14"/>
      <w:shd w:val="clear" w:color="auto" w:fill="FFFFFF"/>
    </w:rPr>
  </w:style>
  <w:style w:type="paragraph" w:customStyle="1" w:styleId="Vnbnnidung170">
    <w:name w:val="Văn bản nội dung (17)"/>
    <w:basedOn w:val="Normal"/>
    <w:link w:val="Vnbnnidung17"/>
    <w:rsid w:val="00172E2A"/>
    <w:pPr>
      <w:widowControl w:val="0"/>
      <w:shd w:val="clear" w:color="auto" w:fill="FFFFFF"/>
      <w:spacing w:before="240" w:after="240" w:line="240" w:lineRule="atLeast"/>
    </w:pPr>
    <w:rPr>
      <w:rFonts w:asciiTheme="minorHAnsi" w:eastAsiaTheme="minorHAnsi" w:hAnsiTheme="minorHAnsi" w:cstheme="minorBidi"/>
      <w:b/>
      <w:bCs/>
      <w:spacing w:val="20"/>
      <w:kern w:val="2"/>
      <w:sz w:val="14"/>
      <w:szCs w:val="14"/>
      <w14:ligatures w14:val="standardContextual"/>
    </w:rPr>
  </w:style>
  <w:style w:type="character" w:customStyle="1" w:styleId="Vnbnnidung18">
    <w:name w:val="Văn bản nội dung (18)_"/>
    <w:basedOn w:val="DefaultParagraphFont"/>
    <w:link w:val="Vnbnnidung181"/>
    <w:rsid w:val="00172E2A"/>
    <w:rPr>
      <w:i/>
      <w:iCs/>
      <w:sz w:val="19"/>
      <w:szCs w:val="19"/>
      <w:shd w:val="clear" w:color="auto" w:fill="FFFFFF"/>
    </w:rPr>
  </w:style>
  <w:style w:type="paragraph" w:customStyle="1" w:styleId="Vnbnnidung181">
    <w:name w:val="Văn bản nội dung (18)1"/>
    <w:basedOn w:val="Normal"/>
    <w:link w:val="Vnbnnidung18"/>
    <w:rsid w:val="00172E2A"/>
    <w:pPr>
      <w:widowControl w:val="0"/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i/>
      <w:iCs/>
      <w:kern w:val="2"/>
      <w:sz w:val="19"/>
      <w:szCs w:val="19"/>
      <w14:ligatures w14:val="standardContextual"/>
    </w:rPr>
  </w:style>
  <w:style w:type="character" w:customStyle="1" w:styleId="Chthchbng5">
    <w:name w:val="Chú thích bảng (5)_"/>
    <w:basedOn w:val="DefaultParagraphFont"/>
    <w:link w:val="Chthchbng51"/>
    <w:rsid w:val="00172E2A"/>
    <w:rPr>
      <w:i/>
      <w:iCs/>
      <w:sz w:val="19"/>
      <w:szCs w:val="19"/>
      <w:shd w:val="clear" w:color="auto" w:fill="FFFFFF"/>
    </w:rPr>
  </w:style>
  <w:style w:type="paragraph" w:customStyle="1" w:styleId="Chthchbng51">
    <w:name w:val="Chú thích bảng (5)1"/>
    <w:basedOn w:val="Normal"/>
    <w:link w:val="Chthchbng5"/>
    <w:rsid w:val="00172E2A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i/>
      <w:iCs/>
      <w:kern w:val="2"/>
      <w:sz w:val="19"/>
      <w:szCs w:val="19"/>
      <w14:ligatures w14:val="standardContextual"/>
    </w:rPr>
  </w:style>
  <w:style w:type="character" w:customStyle="1" w:styleId="Vnbnnidung19">
    <w:name w:val="Văn bản nội dung (19)_"/>
    <w:basedOn w:val="DefaultParagraphFont"/>
    <w:link w:val="Vnbnnidung190"/>
    <w:rsid w:val="00172E2A"/>
    <w:rPr>
      <w:b/>
      <w:bCs/>
      <w:sz w:val="21"/>
      <w:szCs w:val="21"/>
      <w:shd w:val="clear" w:color="auto" w:fill="FFFFFF"/>
    </w:rPr>
  </w:style>
  <w:style w:type="paragraph" w:customStyle="1" w:styleId="Vnbnnidung190">
    <w:name w:val="Văn bản nội dung (19)"/>
    <w:basedOn w:val="Normal"/>
    <w:link w:val="Vnbnnidung19"/>
    <w:rsid w:val="00172E2A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kern w:val="2"/>
      <w:sz w:val="21"/>
      <w:szCs w:val="21"/>
      <w14:ligatures w14:val="standardContextual"/>
    </w:rPr>
  </w:style>
  <w:style w:type="character" w:customStyle="1" w:styleId="Tiu1">
    <w:name w:val="Tiêu đề #1_"/>
    <w:basedOn w:val="DefaultParagraphFont"/>
    <w:link w:val="Tiu10"/>
    <w:rsid w:val="00172E2A"/>
    <w:rPr>
      <w:b/>
      <w:bCs/>
      <w:sz w:val="16"/>
      <w:szCs w:val="16"/>
      <w:shd w:val="clear" w:color="auto" w:fill="FFFFFF"/>
    </w:rPr>
  </w:style>
  <w:style w:type="paragraph" w:customStyle="1" w:styleId="Tiu10">
    <w:name w:val="Tiêu đề #1"/>
    <w:basedOn w:val="Normal"/>
    <w:link w:val="Tiu1"/>
    <w:rsid w:val="00172E2A"/>
    <w:pPr>
      <w:widowControl w:val="0"/>
      <w:shd w:val="clear" w:color="auto" w:fill="FFFFFF"/>
      <w:spacing w:line="240" w:lineRule="atLeast"/>
      <w:jc w:val="center"/>
      <w:outlineLvl w:val="0"/>
    </w:pPr>
    <w:rPr>
      <w:rFonts w:asciiTheme="minorHAnsi" w:eastAsiaTheme="minorHAnsi" w:hAnsiTheme="minorHAnsi" w:cstheme="minorBidi"/>
      <w:b/>
      <w:bCs/>
      <w:kern w:val="2"/>
      <w:sz w:val="16"/>
      <w:szCs w:val="1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1137</Words>
  <Characters>6486</Characters>
  <Application>Microsoft Office Word</Application>
  <DocSecurity>0</DocSecurity>
  <Lines>54</Lines>
  <Paragraphs>15</Paragraphs>
  <ScaleCrop>false</ScaleCrop>
  <Company/>
  <LinksUpToDate>false</LinksUpToDate>
  <CharactersWithSpaces>7608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Luyến Minh TV DAPL</dc:creator>
  <cp:keywords/>
  <dc:description/>
  <cp:lastModifiedBy>Luyến Minh TV DAPL</cp:lastModifiedBy>
  <cp:revision>1</cp:revision>
  <dcterms:created xsi:type="dcterms:W3CDTF">2025-09-30T08:00:00Z</dcterms:created>
  <dcterms:modified xsi:type="dcterms:W3CDTF">2025-09-30T08:00:00Z</dcterms:modified>
</cp:coreProperties>
</file>