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A34A1">
      <w:pPr>
        <w:keepNext w:val="0"/>
        <w:keepLines w:val="0"/>
        <w:widowControl/>
        <w:suppressLineNumbers w:val="0"/>
        <w:jc w:val="left"/>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2696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79DE02A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PHÒNG (TỔ)</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137862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0" w:name="chuong_pl_1"/>
            <w:r>
              <w:rPr>
                <w:rFonts w:hint="default" w:ascii="Arial" w:hAnsi="Arial" w:cs="Arial"/>
                <w:i w:val="0"/>
                <w:iCs w:val="0"/>
                <w:caps w:val="0"/>
                <w:color w:val="000000"/>
                <w:spacing w:val="0"/>
                <w:sz w:val="20"/>
                <w:szCs w:val="20"/>
                <w:u w:val="none"/>
                <w:bdr w:val="none" w:color="auto" w:sz="0" w:space="0"/>
                <w:lang/>
              </w:rPr>
              <w:t>Mẫu số:</w:t>
            </w:r>
            <w:bookmarkEnd w:id="0"/>
            <w:r>
              <w:rPr>
                <w:rFonts w:hint="default" w:ascii="Arial" w:hAnsi="Arial" w:cs="Arial"/>
                <w:i w:val="0"/>
                <w:iCs w:val="0"/>
                <w:caps w:val="0"/>
                <w:color w:val="000000"/>
                <w:spacing w:val="0"/>
                <w:sz w:val="20"/>
                <w:szCs w:val="20"/>
                <w:bdr w:val="none" w:color="auto" w:sz="0" w:space="0"/>
                <w:lang/>
              </w:rPr>
              <w:t> </w:t>
            </w:r>
            <w:bookmarkStart w:id="1" w:name="chuong_pl_1_name"/>
            <w:r>
              <w:rPr>
                <w:rFonts w:hint="default" w:ascii="Arial" w:hAnsi="Arial" w:cs="Arial"/>
                <w:b/>
                <w:bCs/>
                <w:i w:val="0"/>
                <w:iCs w:val="0"/>
                <w:caps w:val="0"/>
                <w:color w:val="000000"/>
                <w:spacing w:val="0"/>
                <w:sz w:val="20"/>
                <w:szCs w:val="20"/>
                <w:u w:val="none"/>
                <w:bdr w:val="none" w:color="auto" w:sz="0" w:space="0"/>
                <w:lang/>
              </w:rPr>
              <w:t>01/QTKT-TC</w:t>
            </w:r>
            <w:bookmarkEnd w:id="1"/>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32E171B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1546C75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2" w:name="chuong_pl_1_name_name"/>
      <w:r>
        <w:rPr>
          <w:rFonts w:hint="default" w:ascii="Arial" w:hAnsi="Arial" w:cs="Arial"/>
          <w:b/>
          <w:bCs/>
          <w:i w:val="0"/>
          <w:iCs w:val="0"/>
          <w:caps w:val="0"/>
          <w:color w:val="000000"/>
          <w:spacing w:val="0"/>
          <w:sz w:val="20"/>
          <w:szCs w:val="20"/>
          <w:u w:val="none"/>
          <w:bdr w:val="none" w:color="auto" w:sz="0" w:space="0"/>
          <w:shd w:val="clear" w:fill="FFFFFF"/>
          <w:lang/>
        </w:rPr>
        <w:t>PHIẾU ĐỀ XUẤT</w:t>
      </w:r>
      <w:bookmarkEnd w:id="2"/>
    </w:p>
    <w:p w14:paraId="67E87A0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 w:name="chuong_pl_1_name_name_name"/>
      <w:r>
        <w:rPr>
          <w:rFonts w:hint="default" w:ascii="Arial" w:hAnsi="Arial" w:cs="Arial"/>
          <w:b/>
          <w:bCs/>
          <w:i w:val="0"/>
          <w:iCs w:val="0"/>
          <w:caps w:val="0"/>
          <w:color w:val="000000"/>
          <w:spacing w:val="0"/>
          <w:sz w:val="20"/>
          <w:szCs w:val="20"/>
          <w:u w:val="none"/>
          <w:bdr w:val="none" w:color="auto" w:sz="0" w:space="0"/>
          <w:shd w:val="clear" w:fill="FFFFFF"/>
          <w:lang/>
        </w:rPr>
        <w:t>KIỂM TRA NGƯỜI NỘP THUẾ TẠI TRỤ SỞ CƠ QUAN THUẾ</w:t>
      </w:r>
      <w:bookmarkEnd w:id="3"/>
    </w:p>
    <w:p w14:paraId="7A200AA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Kính gửi:</w:t>
      </w:r>
      <w:r>
        <w:rPr>
          <w:rFonts w:hint="default" w:ascii="Arial" w:hAnsi="Arial" w:cs="Arial"/>
          <w:i w:val="0"/>
          <w:iCs w:val="0"/>
          <w:caps w:val="0"/>
          <w:color w:val="000000"/>
          <w:spacing w:val="0"/>
          <w:sz w:val="20"/>
          <w:szCs w:val="20"/>
          <w:bdr w:val="none" w:color="auto" w:sz="0" w:space="0"/>
          <w:shd w:val="clear" w:fill="FFFFFF"/>
          <w:lang/>
        </w:rPr>
        <w:t> Lãnh đạo Phòng/Tổ quản lý trực tiếp công chức thuế</w:t>
      </w:r>
    </w:p>
    <w:p w14:paraId="63DFEDD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Họ tên công chức đề xuất</w:t>
      </w: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6CB9D96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kết quả thu thập thông tin, rà soát và phân tích rủi ro thực tế quản lý, tôi đề xuất kiểm tra tại trụ sở cơ quan thuế đối với người nộp thuế sau:</w:t>
      </w:r>
    </w:p>
    <w:p w14:paraId="3CF585B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1. Tên người nộp thuế:</w:t>
      </w:r>
    </w:p>
    <w:p w14:paraId="21DFA20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w:t>
      </w:r>
    </w:p>
    <w:p w14:paraId="59D078C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Mã số thuế:</w:t>
      </w:r>
    </w:p>
    <w:p w14:paraId="60E3228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w:t>
      </w:r>
    </w:p>
    <w:p w14:paraId="5DE14A2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3. Địa chỉ: </w:t>
      </w:r>
      <w:r>
        <w:rPr>
          <w:rFonts w:hint="default" w:ascii="Arial" w:hAnsi="Arial" w:cs="Arial"/>
          <w:i/>
          <w:iCs/>
          <w:caps w:val="0"/>
          <w:color w:val="000000"/>
          <w:spacing w:val="0"/>
          <w:sz w:val="20"/>
          <w:szCs w:val="20"/>
          <w:bdr w:val="none" w:color="auto" w:sz="0" w:space="0"/>
          <w:shd w:val="clear" w:fill="FFFFFF"/>
          <w:lang w:val="en-US"/>
        </w:rPr>
        <w:t>...................................................................................................................</w:t>
      </w:r>
    </w:p>
    <w:p w14:paraId="5C09D8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4. Ngành nghề kinh doanh c</w:t>
      </w:r>
      <w:r>
        <w:rPr>
          <w:rFonts w:hint="default" w:ascii="Arial" w:hAnsi="Arial" w:cs="Arial"/>
          <w:i/>
          <w:iCs/>
          <w:caps w:val="0"/>
          <w:color w:val="000000"/>
          <w:spacing w:val="0"/>
          <w:sz w:val="20"/>
          <w:szCs w:val="20"/>
          <w:bdr w:val="none" w:color="auto" w:sz="0" w:space="0"/>
          <w:shd w:val="clear" w:fill="FFFFFF"/>
          <w:lang w:val="en-US"/>
        </w:rPr>
        <w:t>hí</w:t>
      </w:r>
      <w:r>
        <w:rPr>
          <w:rFonts w:hint="default" w:ascii="Arial" w:hAnsi="Arial" w:cs="Arial"/>
          <w:i/>
          <w:iCs/>
          <w:caps w:val="0"/>
          <w:color w:val="000000"/>
          <w:spacing w:val="0"/>
          <w:sz w:val="20"/>
          <w:szCs w:val="20"/>
          <w:bdr w:val="none" w:color="auto" w:sz="0" w:space="0"/>
          <w:shd w:val="clear" w:fill="FFFFFF"/>
          <w:lang/>
        </w:rPr>
        <w:t>nh </w:t>
      </w:r>
      <w:r>
        <w:rPr>
          <w:rFonts w:hint="default" w:ascii="Arial" w:hAnsi="Arial" w:cs="Arial"/>
          <w:i/>
          <w:iCs/>
          <w:caps w:val="0"/>
          <w:color w:val="000000"/>
          <w:spacing w:val="0"/>
          <w:sz w:val="20"/>
          <w:szCs w:val="20"/>
          <w:bdr w:val="none" w:color="auto" w:sz="0" w:space="0"/>
          <w:shd w:val="clear" w:fill="FFFFFF"/>
          <w:lang w:val="en-US"/>
        </w:rPr>
        <w:t>..................................................................................</w:t>
      </w:r>
    </w:p>
    <w:p w14:paraId="6CFF250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5. Kỳ kiểm tra để xuất: Tháng/Quý/Năm </w:t>
      </w:r>
      <w:r>
        <w:rPr>
          <w:rFonts w:hint="default" w:ascii="Arial" w:hAnsi="Arial" w:cs="Arial"/>
          <w:i/>
          <w:iCs/>
          <w:caps w:val="0"/>
          <w:color w:val="000000"/>
          <w:spacing w:val="0"/>
          <w:sz w:val="20"/>
          <w:szCs w:val="20"/>
          <w:bdr w:val="none" w:color="auto" w:sz="0" w:space="0"/>
          <w:shd w:val="clear" w:fill="FFFFFF"/>
          <w:lang w:val="en-US"/>
        </w:rPr>
        <w:t>........................................................................</w:t>
      </w:r>
    </w:p>
    <w:p w14:paraId="545EF0F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6. Loại hồ sơ thuế để xuất kiểm tra: Tờ khai GTGT, TNDN, TNCN, Hóa đơn...</w:t>
      </w:r>
    </w:p>
    <w:p w14:paraId="1F798C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NỘI DUNG DẤU HIỆU, HÀNH VI RỦI RO CHI TIẾT ĐỀ XU</w:t>
      </w:r>
      <w:r>
        <w:rPr>
          <w:rFonts w:hint="default" w:ascii="Arial" w:hAnsi="Arial" w:cs="Arial"/>
          <w:b/>
          <w:bCs/>
          <w:i w:val="0"/>
          <w:iCs w:val="0"/>
          <w:caps w:val="0"/>
          <w:color w:val="000000"/>
          <w:spacing w:val="0"/>
          <w:sz w:val="20"/>
          <w:szCs w:val="20"/>
          <w:bdr w:val="none" w:color="auto" w:sz="0" w:space="0"/>
          <w:shd w:val="clear" w:fill="FFFFFF"/>
          <w:lang w:val="en-US"/>
        </w:rPr>
        <w:t>Ấ</w:t>
      </w:r>
      <w:r>
        <w:rPr>
          <w:rFonts w:hint="default" w:ascii="Arial" w:hAnsi="Arial" w:cs="Arial"/>
          <w:b/>
          <w:bCs/>
          <w:i w:val="0"/>
          <w:iCs w:val="0"/>
          <w:caps w:val="0"/>
          <w:color w:val="000000"/>
          <w:spacing w:val="0"/>
          <w:sz w:val="20"/>
          <w:szCs w:val="20"/>
          <w:bdr w:val="none" w:color="auto" w:sz="0" w:space="0"/>
          <w:shd w:val="clear" w:fill="FFFFFF"/>
          <w:lang/>
        </w:rPr>
        <w:t>T KIỂM TRA:</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41"/>
        <w:gridCol w:w="4114"/>
        <w:gridCol w:w="2244"/>
        <w:gridCol w:w="1963"/>
      </w:tblGrid>
      <w:tr w14:paraId="32D1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nil"/>
              <w:right w:val="nil"/>
            </w:tcBorders>
            <w:shd w:val="clear" w:color="auto" w:fill="FFFFFF"/>
            <w:vAlign w:val="center"/>
          </w:tcPr>
          <w:p w14:paraId="3A15FC0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2200" w:type="pct"/>
            <w:tcBorders>
              <w:top w:val="single" w:color="auto" w:sz="8" w:space="0"/>
              <w:left w:val="single" w:color="auto" w:sz="8" w:space="0"/>
              <w:bottom w:val="nil"/>
              <w:right w:val="nil"/>
            </w:tcBorders>
            <w:shd w:val="clear" w:color="auto" w:fill="FFFFFF"/>
            <w:vAlign w:val="center"/>
          </w:tcPr>
          <w:p w14:paraId="16D7AA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Nguồn thông tin/Dấu hiệu rà soát</w:t>
            </w:r>
          </w:p>
        </w:tc>
        <w:tc>
          <w:tcPr>
            <w:tcW w:w="1200" w:type="pct"/>
            <w:tcBorders>
              <w:top w:val="single" w:color="auto" w:sz="8" w:space="0"/>
              <w:left w:val="single" w:color="auto" w:sz="8" w:space="0"/>
              <w:bottom w:val="nil"/>
              <w:right w:val="nil"/>
            </w:tcBorders>
            <w:shd w:val="clear" w:color="auto" w:fill="FFFFFF"/>
            <w:vAlign w:val="center"/>
          </w:tcPr>
          <w:p w14:paraId="06E6DD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Mô tả cụ thể dấu hiệu rủi ro phát hiện</w:t>
            </w:r>
          </w:p>
        </w:tc>
        <w:tc>
          <w:tcPr>
            <w:tcW w:w="1050" w:type="pct"/>
            <w:tcBorders>
              <w:top w:val="single" w:color="auto" w:sz="8" w:space="0"/>
              <w:left w:val="single" w:color="auto" w:sz="8" w:space="0"/>
              <w:bottom w:val="nil"/>
              <w:right w:val="single" w:color="auto" w:sz="8" w:space="0"/>
            </w:tcBorders>
            <w:shd w:val="clear" w:color="auto" w:fill="FFFFFF"/>
            <w:vAlign w:val="center"/>
          </w:tcPr>
          <w:p w14:paraId="491DF8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Ghi chú</w:t>
            </w:r>
          </w:p>
        </w:tc>
      </w:tr>
      <w:tr w14:paraId="35E0A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nil"/>
              <w:right w:val="nil"/>
            </w:tcBorders>
            <w:shd w:val="clear" w:color="auto" w:fill="FFFFFF"/>
            <w:vAlign w:val="center"/>
          </w:tcPr>
          <w:p w14:paraId="3B876EE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1</w:t>
            </w:r>
          </w:p>
        </w:tc>
        <w:tc>
          <w:tcPr>
            <w:tcW w:w="2200" w:type="pct"/>
            <w:tcBorders>
              <w:top w:val="single" w:color="auto" w:sz="8" w:space="0"/>
              <w:left w:val="single" w:color="auto" w:sz="8" w:space="0"/>
              <w:bottom w:val="nil"/>
              <w:right w:val="nil"/>
            </w:tcBorders>
            <w:shd w:val="clear" w:color="auto" w:fill="FFFFFF"/>
            <w:vAlign w:val="center"/>
          </w:tcPr>
          <w:p w14:paraId="702B828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Hóa đơn</w:t>
            </w:r>
            <w:r>
              <w:rPr>
                <w:rFonts w:hint="default" w:ascii="Arial" w:hAnsi="Arial" w:cs="Arial"/>
                <w:i w:val="0"/>
                <w:iCs w:val="0"/>
                <w:caps w:val="0"/>
                <w:color w:val="000000"/>
                <w:spacing w:val="0"/>
                <w:sz w:val="20"/>
                <w:szCs w:val="20"/>
                <w:bdr w:val="none" w:color="auto" w:sz="0" w:space="0"/>
                <w:lang/>
              </w:rPr>
              <w:t> (sử dụng không hợp pháp hóa đơn, chênh lệch tờ khai hóa đơn..)</w:t>
            </w:r>
          </w:p>
        </w:tc>
        <w:tc>
          <w:tcPr>
            <w:tcW w:w="1200" w:type="pct"/>
            <w:tcBorders>
              <w:top w:val="single" w:color="auto" w:sz="8" w:space="0"/>
              <w:left w:val="single" w:color="auto" w:sz="8" w:space="0"/>
              <w:bottom w:val="nil"/>
              <w:right w:val="nil"/>
            </w:tcBorders>
            <w:shd w:val="clear" w:color="auto" w:fill="FFFFFF"/>
            <w:vAlign w:val="center"/>
          </w:tcPr>
          <w:p w14:paraId="68D00BF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nil"/>
              <w:right w:val="single" w:color="auto" w:sz="8" w:space="0"/>
            </w:tcBorders>
            <w:shd w:val="clear" w:color="auto" w:fill="FFFFFF"/>
            <w:vAlign w:val="center"/>
          </w:tcPr>
          <w:p w14:paraId="73F3DE0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61CF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nil"/>
              <w:right w:val="nil"/>
            </w:tcBorders>
            <w:shd w:val="clear" w:color="auto" w:fill="FFFFFF"/>
            <w:vAlign w:val="center"/>
          </w:tcPr>
          <w:p w14:paraId="5BA57F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2</w:t>
            </w:r>
          </w:p>
        </w:tc>
        <w:tc>
          <w:tcPr>
            <w:tcW w:w="2200" w:type="pct"/>
            <w:tcBorders>
              <w:top w:val="single" w:color="auto" w:sz="8" w:space="0"/>
              <w:left w:val="single" w:color="auto" w:sz="8" w:space="0"/>
              <w:bottom w:val="nil"/>
              <w:right w:val="nil"/>
            </w:tcBorders>
            <w:shd w:val="clear" w:color="auto" w:fill="FFFFFF"/>
            <w:vAlign w:val="center"/>
          </w:tcPr>
          <w:p w14:paraId="23CBCC5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Dòng tiền</w:t>
            </w:r>
            <w:r>
              <w:rPr>
                <w:rFonts w:hint="default" w:ascii="Arial" w:hAnsi="Arial" w:cs="Arial"/>
                <w:i w:val="0"/>
                <w:iCs w:val="0"/>
                <w:caps w:val="0"/>
                <w:color w:val="000000"/>
                <w:spacing w:val="0"/>
                <w:sz w:val="20"/>
                <w:szCs w:val="20"/>
                <w:bdr w:val="none" w:color="auto" w:sz="0" w:space="0"/>
                <w:lang/>
              </w:rPr>
              <w:t> (giao dịch đáng ngờ, dòng tiền không phù hợp với doanh thu khai báo..)</w:t>
            </w:r>
          </w:p>
        </w:tc>
        <w:tc>
          <w:tcPr>
            <w:tcW w:w="1200" w:type="pct"/>
            <w:tcBorders>
              <w:top w:val="single" w:color="auto" w:sz="8" w:space="0"/>
              <w:left w:val="single" w:color="auto" w:sz="8" w:space="0"/>
              <w:bottom w:val="nil"/>
              <w:right w:val="nil"/>
            </w:tcBorders>
            <w:shd w:val="clear" w:color="auto" w:fill="FFFFFF"/>
            <w:vAlign w:val="center"/>
          </w:tcPr>
          <w:p w14:paraId="3C6DF0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nil"/>
              <w:right w:val="single" w:color="auto" w:sz="8" w:space="0"/>
            </w:tcBorders>
            <w:shd w:val="clear" w:color="auto" w:fill="FFFFFF"/>
            <w:vAlign w:val="center"/>
          </w:tcPr>
          <w:p w14:paraId="4ECC163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4836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nil"/>
              <w:right w:val="nil"/>
            </w:tcBorders>
            <w:shd w:val="clear" w:color="auto" w:fill="FFFFFF"/>
            <w:vAlign w:val="center"/>
          </w:tcPr>
          <w:p w14:paraId="6119677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3</w:t>
            </w:r>
          </w:p>
        </w:tc>
        <w:tc>
          <w:tcPr>
            <w:tcW w:w="2200" w:type="pct"/>
            <w:tcBorders>
              <w:top w:val="single" w:color="auto" w:sz="8" w:space="0"/>
              <w:left w:val="single" w:color="auto" w:sz="8" w:space="0"/>
              <w:bottom w:val="nil"/>
              <w:right w:val="nil"/>
            </w:tcBorders>
            <w:shd w:val="clear" w:color="auto" w:fill="FFFFFF"/>
            <w:vAlign w:val="center"/>
          </w:tcPr>
          <w:p w14:paraId="66A5B2E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Thông tin khác</w:t>
            </w:r>
            <w:r>
              <w:rPr>
                <w:rFonts w:hint="default" w:ascii="Arial" w:hAnsi="Arial" w:cs="Arial"/>
                <w:i w:val="0"/>
                <w:iCs w:val="0"/>
                <w:caps w:val="0"/>
                <w:color w:val="000000"/>
                <w:spacing w:val="0"/>
                <w:sz w:val="20"/>
                <w:szCs w:val="20"/>
                <w:bdr w:val="none" w:color="auto" w:sz="0" w:space="0"/>
                <w:lang/>
              </w:rPr>
              <w:t> (qua phản ánh truyền thông, cơ quan liên quan khác...)</w:t>
            </w:r>
          </w:p>
        </w:tc>
        <w:tc>
          <w:tcPr>
            <w:tcW w:w="1200" w:type="pct"/>
            <w:tcBorders>
              <w:top w:val="single" w:color="auto" w:sz="8" w:space="0"/>
              <w:left w:val="single" w:color="auto" w:sz="8" w:space="0"/>
              <w:bottom w:val="nil"/>
              <w:right w:val="nil"/>
            </w:tcBorders>
            <w:shd w:val="clear" w:color="auto" w:fill="FFFFFF"/>
            <w:vAlign w:val="center"/>
          </w:tcPr>
          <w:p w14:paraId="77B875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nil"/>
              <w:right w:val="single" w:color="auto" w:sz="8" w:space="0"/>
            </w:tcBorders>
            <w:shd w:val="clear" w:color="auto" w:fill="FFFFFF"/>
            <w:vAlign w:val="center"/>
          </w:tcPr>
          <w:p w14:paraId="1E8BBA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599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nil"/>
            </w:tcBorders>
            <w:shd w:val="clear" w:color="auto" w:fill="FFFFFF"/>
            <w:vAlign w:val="center"/>
          </w:tcPr>
          <w:p w14:paraId="38611B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w:t>
            </w:r>
          </w:p>
        </w:tc>
        <w:tc>
          <w:tcPr>
            <w:tcW w:w="2200" w:type="pct"/>
            <w:tcBorders>
              <w:top w:val="single" w:color="auto" w:sz="8" w:space="0"/>
              <w:left w:val="single" w:color="auto" w:sz="8" w:space="0"/>
              <w:bottom w:val="single" w:color="auto" w:sz="8" w:space="0"/>
              <w:right w:val="nil"/>
            </w:tcBorders>
            <w:shd w:val="clear" w:color="auto" w:fill="FFFFFF"/>
            <w:vAlign w:val="center"/>
          </w:tcPr>
          <w:p w14:paraId="21495F1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1200" w:type="pct"/>
            <w:tcBorders>
              <w:top w:val="single" w:color="auto" w:sz="8" w:space="0"/>
              <w:left w:val="single" w:color="auto" w:sz="8" w:space="0"/>
              <w:bottom w:val="single" w:color="auto" w:sz="8" w:space="0"/>
              <w:right w:val="nil"/>
            </w:tcBorders>
            <w:shd w:val="clear" w:color="auto" w:fill="FFFFFF"/>
            <w:vAlign w:val="center"/>
          </w:tcPr>
          <w:p w14:paraId="5AAE06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single" w:color="auto" w:sz="8" w:space="0"/>
              <w:right w:val="single" w:color="auto" w:sz="8" w:space="0"/>
            </w:tcBorders>
            <w:shd w:val="clear" w:color="auto" w:fill="FFFFFF"/>
            <w:vAlign w:val="center"/>
          </w:tcPr>
          <w:p w14:paraId="046403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21C0131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(Trường hợp công chức thuế đề xuất theo danh sách NNT c</w:t>
      </w:r>
      <w:r>
        <w:rPr>
          <w:rFonts w:hint="default" w:ascii="Arial" w:hAnsi="Arial" w:cs="Arial"/>
          <w:i/>
          <w:iCs/>
          <w:caps w:val="0"/>
          <w:color w:val="000000"/>
          <w:spacing w:val="0"/>
          <w:sz w:val="20"/>
          <w:szCs w:val="20"/>
          <w:bdr w:val="none" w:color="auto" w:sz="0" w:space="0"/>
          <w:shd w:val="clear" w:fill="FFFFFF"/>
          <w:lang w:val="en-US"/>
        </w:rPr>
        <w:t>ầ</w:t>
      </w:r>
      <w:r>
        <w:rPr>
          <w:rFonts w:hint="default" w:ascii="Arial" w:hAnsi="Arial" w:cs="Arial"/>
          <w:i/>
          <w:iCs/>
          <w:caps w:val="0"/>
          <w:color w:val="000000"/>
          <w:spacing w:val="0"/>
          <w:sz w:val="20"/>
          <w:szCs w:val="20"/>
          <w:bdr w:val="none" w:color="auto" w:sz="0" w:space="0"/>
          <w:shd w:val="clear" w:fill="FFFFFF"/>
          <w:lang/>
        </w:rPr>
        <w:t>n kiểm tra thì đính kèm danh sách với đầy đủ các chỉ tiêu nêu trên</w:t>
      </w:r>
    </w:p>
    <w:p w14:paraId="0F945EB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ĐỀ XUẤT XỬ LÝ</w:t>
      </w:r>
    </w:p>
    <w:p w14:paraId="25DC8B7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Đề xuất Lãnh đạo Phòng/Tổ ghi nhận thông tin rủi ro, đưa vào danh sách người nộp thuế có rủi ro cao qua thực tế quản lý.</w:t>
      </w:r>
    </w:p>
    <w:p w14:paraId="38EC34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Kính trình Lãnh </w:t>
      </w:r>
      <w:r>
        <w:rPr>
          <w:rFonts w:hint="default" w:ascii="Arial" w:hAnsi="Arial" w:cs="Arial"/>
          <w:i w:val="0"/>
          <w:iCs w:val="0"/>
          <w:caps w:val="0"/>
          <w:color w:val="000000"/>
          <w:spacing w:val="0"/>
          <w:sz w:val="20"/>
          <w:szCs w:val="20"/>
          <w:bdr w:val="none" w:color="auto" w:sz="0" w:space="0"/>
          <w:shd w:val="clear" w:fill="FFFFFF"/>
          <w:lang w:val="en-US"/>
        </w:rPr>
        <w:t>đ</w:t>
      </w:r>
      <w:r>
        <w:rPr>
          <w:rFonts w:hint="default" w:ascii="Arial" w:hAnsi="Arial" w:cs="Arial"/>
          <w:i w:val="0"/>
          <w:iCs w:val="0"/>
          <w:caps w:val="0"/>
          <w:color w:val="000000"/>
          <w:spacing w:val="0"/>
          <w:sz w:val="20"/>
          <w:szCs w:val="20"/>
          <w:bdr w:val="none" w:color="auto" w:sz="0" w:space="0"/>
          <w:shd w:val="clear" w:fill="FFFFFF"/>
          <w:lang/>
        </w:rPr>
        <w:t>ạo Phòng/Tổ xem xét phê duyệt./.</w:t>
      </w:r>
    </w:p>
    <w:p w14:paraId="50A5654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6DBFA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B7A42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Ý KIẾN CỦA LÃNH ĐẠO BỘ PHẬN ...</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c>
          <w:tcPr>
            <w:tcW w:w="4420" w:type="dxa"/>
            <w:shd w:val="clear" w:color="auto" w:fill="FFFFFF"/>
            <w:tcMar>
              <w:left w:w="100" w:type="dxa"/>
              <w:right w:w="100" w:type="dxa"/>
            </w:tcMar>
            <w:vAlign w:val="top"/>
          </w:tcPr>
          <w:p w14:paraId="5F22E2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iCs/>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CÔNG CHỨC ĐỀ XUẤT</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32699BA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0A7B7D69">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7EDAE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5A48F1E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7F409B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4" w:name="chuong_pl_2"/>
            <w:r>
              <w:rPr>
                <w:rFonts w:hint="default" w:ascii="Arial" w:hAnsi="Arial" w:cs="Arial"/>
                <w:i w:val="0"/>
                <w:iCs w:val="0"/>
                <w:caps w:val="0"/>
                <w:color w:val="000000"/>
                <w:spacing w:val="0"/>
                <w:sz w:val="20"/>
                <w:szCs w:val="20"/>
                <w:u w:val="none"/>
                <w:bdr w:val="none" w:color="auto" w:sz="0" w:space="0"/>
                <w:lang/>
              </w:rPr>
              <w:t>Mẫu số:</w:t>
            </w:r>
            <w:bookmarkEnd w:id="4"/>
            <w:r>
              <w:rPr>
                <w:rFonts w:hint="default" w:ascii="Arial" w:hAnsi="Arial" w:cs="Arial"/>
                <w:i w:val="0"/>
                <w:iCs w:val="0"/>
                <w:caps w:val="0"/>
                <w:color w:val="000000"/>
                <w:spacing w:val="0"/>
                <w:sz w:val="20"/>
                <w:szCs w:val="20"/>
                <w:bdr w:val="none" w:color="auto" w:sz="0" w:space="0"/>
                <w:lang/>
              </w:rPr>
              <w:t> </w:t>
            </w:r>
            <w:bookmarkStart w:id="5" w:name="chuong_pl_2_name"/>
            <w:r>
              <w:rPr>
                <w:rFonts w:hint="default" w:ascii="Arial" w:hAnsi="Arial" w:cs="Arial"/>
                <w:b/>
                <w:bCs/>
                <w:i w:val="0"/>
                <w:iCs w:val="0"/>
                <w:caps w:val="0"/>
                <w:color w:val="000000"/>
                <w:spacing w:val="0"/>
                <w:sz w:val="20"/>
                <w:szCs w:val="20"/>
                <w:u w:val="none"/>
                <w:bdr w:val="none" w:color="auto" w:sz="0" w:space="0"/>
                <w:lang/>
              </w:rPr>
              <w:t>02/QTKT-TC</w:t>
            </w:r>
            <w:bookmarkEnd w:id="5"/>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32C052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5C8D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65D93E2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QUYẾT ĐỊNH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04E6FE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1A4A8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2E1652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…../QĐ- ....</w:t>
            </w:r>
          </w:p>
        </w:tc>
        <w:tc>
          <w:tcPr>
            <w:tcW w:w="5500" w:type="dxa"/>
            <w:shd w:val="clear" w:color="auto" w:fill="FFFFFF"/>
            <w:tcMar>
              <w:left w:w="100" w:type="dxa"/>
              <w:right w:w="100" w:type="dxa"/>
            </w:tcMar>
            <w:vAlign w:val="top"/>
          </w:tcPr>
          <w:p w14:paraId="385FF95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4962125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w:t>
      </w:r>
    </w:p>
    <w:p w14:paraId="243663B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6" w:name="chuong_pl_2_name_name"/>
      <w:r>
        <w:rPr>
          <w:rFonts w:hint="default" w:ascii="Arial" w:hAnsi="Arial" w:cs="Arial"/>
          <w:b/>
          <w:bCs/>
          <w:i w:val="0"/>
          <w:iCs w:val="0"/>
          <w:caps w:val="0"/>
          <w:color w:val="000000"/>
          <w:spacing w:val="0"/>
          <w:sz w:val="20"/>
          <w:szCs w:val="20"/>
          <w:u w:val="none"/>
          <w:bdr w:val="none" w:color="auto" w:sz="0" w:space="0"/>
          <w:shd w:val="clear" w:fill="FFFFFF"/>
          <w:lang/>
        </w:rPr>
        <w:t>QUYẾT ĐỊNH</w:t>
      </w:r>
      <w:bookmarkEnd w:id="6"/>
    </w:p>
    <w:p w14:paraId="7EA3955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7" w:name="chuong_pl_2_name_name_name"/>
      <w:r>
        <w:rPr>
          <w:rFonts w:hint="default" w:ascii="Arial" w:hAnsi="Arial" w:cs="Arial"/>
          <w:b/>
          <w:bCs/>
          <w:i w:val="0"/>
          <w:iCs w:val="0"/>
          <w:caps w:val="0"/>
          <w:color w:val="000000"/>
          <w:spacing w:val="0"/>
          <w:sz w:val="20"/>
          <w:szCs w:val="20"/>
          <w:u w:val="none"/>
          <w:bdr w:val="none" w:color="auto" w:sz="0" w:space="0"/>
          <w:shd w:val="clear" w:fill="FFFFFF"/>
          <w:lang/>
        </w:rPr>
        <w:t>Về việc phê duyệt và phân công danh sách kiểm tra người nộp thuế tại trụ sở cơ quan thuế qua thực tế quản lý</w:t>
      </w:r>
      <w:bookmarkEnd w:id="7"/>
    </w:p>
    <w:p w14:paraId="00B87EA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CHỨC DANH NGƯỜI RA QUYẾT ĐỊNH</w:t>
      </w:r>
    </w:p>
    <w:p w14:paraId="5A6F16E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Luật Quản lý thuế số 108/2025/QH15;</w:t>
      </w:r>
    </w:p>
    <w:p w14:paraId="70B3C70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các Luật thuế và các văn bản hướng dẫn thi hành;</w:t>
      </w:r>
    </w:p>
    <w:p w14:paraId="29764F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Quyết định số ….. ngày... /... /... của ……. quy định chức năng, nhiệm vụ, quyền hạn và cơ cấu tổ chức của Chi cục Thuế doanh nghiệp lớn, Chi cục Thuế thương mại điện tử; Thuế tỉnh, thành phố, Thuế cơ sở;</w:t>
      </w:r>
    </w:p>
    <w:p w14:paraId="27DC836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Theo đề nghị của L</w:t>
      </w:r>
      <w:r>
        <w:rPr>
          <w:rFonts w:hint="default" w:ascii="Arial" w:hAnsi="Arial" w:cs="Arial"/>
          <w:i/>
          <w:iCs/>
          <w:caps w:val="0"/>
          <w:color w:val="000000"/>
          <w:spacing w:val="0"/>
          <w:sz w:val="20"/>
          <w:szCs w:val="20"/>
          <w:bdr w:val="none" w:color="auto" w:sz="0" w:space="0"/>
          <w:shd w:val="clear" w:fill="FFFFFF"/>
          <w:lang w:val="en-US"/>
        </w:rPr>
        <w:t>ã</w:t>
      </w:r>
      <w:r>
        <w:rPr>
          <w:rFonts w:hint="default" w:ascii="Arial" w:hAnsi="Arial" w:cs="Arial"/>
          <w:i/>
          <w:iCs/>
          <w:caps w:val="0"/>
          <w:color w:val="000000"/>
          <w:spacing w:val="0"/>
          <w:sz w:val="20"/>
          <w:szCs w:val="20"/>
          <w:bdr w:val="none" w:color="auto" w:sz="0" w:space="0"/>
          <w:shd w:val="clear" w:fill="FFFFFF"/>
          <w:lang/>
        </w:rPr>
        <w:t>nh đạo Phòng/Tổ...</w:t>
      </w:r>
    </w:p>
    <w:p w14:paraId="410B2A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QUYẾT ĐỊNH:</w:t>
      </w:r>
    </w:p>
    <w:p w14:paraId="51848B3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1.</w:t>
      </w:r>
      <w:r>
        <w:rPr>
          <w:rFonts w:hint="default" w:ascii="Arial" w:hAnsi="Arial" w:cs="Arial"/>
          <w:i w:val="0"/>
          <w:iCs w:val="0"/>
          <w:caps w:val="0"/>
          <w:color w:val="000000"/>
          <w:spacing w:val="0"/>
          <w:sz w:val="20"/>
          <w:szCs w:val="20"/>
          <w:bdr w:val="none" w:color="auto" w:sz="0" w:space="0"/>
          <w:shd w:val="clear" w:fill="FFFFFF"/>
          <w:lang/>
        </w:rPr>
        <w:t> Phê duyệt, phân công danh sách người nộp thuế có rủi ro cao cần kiểm tra tại trụ sở cơ quan thuế qua thực tế quản lý </w:t>
      </w:r>
      <w:r>
        <w:rPr>
          <w:rFonts w:hint="default" w:ascii="Arial" w:hAnsi="Arial" w:cs="Arial"/>
          <w:i/>
          <w:iCs/>
          <w:caps w:val="0"/>
          <w:color w:val="000000"/>
          <w:spacing w:val="0"/>
          <w:sz w:val="20"/>
          <w:szCs w:val="20"/>
          <w:bdr w:val="none" w:color="auto" w:sz="0" w:space="0"/>
          <w:shd w:val="clear" w:fill="FFFFFF"/>
          <w:lang/>
        </w:rPr>
        <w:t>(theo danh sách đính kèm).</w:t>
      </w:r>
    </w:p>
    <w:p w14:paraId="5B4044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2.</w:t>
      </w:r>
      <w:r>
        <w:rPr>
          <w:rFonts w:hint="default" w:ascii="Arial" w:hAnsi="Arial" w:cs="Arial"/>
          <w:i w:val="0"/>
          <w:iCs w:val="0"/>
          <w:caps w:val="0"/>
          <w:color w:val="000000"/>
          <w:spacing w:val="0"/>
          <w:sz w:val="20"/>
          <w:szCs w:val="20"/>
          <w:bdr w:val="none" w:color="auto" w:sz="0" w:space="0"/>
          <w:shd w:val="clear" w:fill="FFFFFF"/>
          <w:lang/>
        </w:rPr>
        <w:t> Quyết định này có hiệu lực kể từ ngày ký, Lãnh đạo Phòng/Tổ và các bộ phận liên quan, công chức được giao nhiệm vụ kiểm tra tại trụ sở cơ quan thuế có trách nhiệm triển khai công tác kiểm tra tại trụ sở cơ quan thuế theo quy định./.</w:t>
      </w:r>
    </w:p>
    <w:p w14:paraId="74125D2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3844F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0A7F4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16"/>
                <w:szCs w:val="16"/>
                <w:bdr w:val="none" w:color="auto" w:sz="0" w:space="0"/>
                <w:lang/>
              </w:rPr>
              <w:t>- Các công chức có tên theo danh  sách tại Điều 1;</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Lưu: VT; ….</w:t>
            </w:r>
          </w:p>
        </w:tc>
        <w:tc>
          <w:tcPr>
            <w:tcW w:w="4420" w:type="dxa"/>
            <w:shd w:val="clear" w:color="auto" w:fill="FFFFFF"/>
            <w:tcMar>
              <w:left w:w="100" w:type="dxa"/>
              <w:right w:w="100" w:type="dxa"/>
            </w:tcMar>
            <w:vAlign w:val="top"/>
          </w:tcPr>
          <w:p w14:paraId="6339C9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QUYẾT ĐỊNH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ghi rõ họ tên, đóng dấu)</w:t>
            </w:r>
          </w:p>
        </w:tc>
      </w:tr>
    </w:tbl>
    <w:p w14:paraId="030AA1E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6FEB4EB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p w14:paraId="58A62C9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p w14:paraId="05737BE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179"/>
        <w:gridCol w:w="4943"/>
      </w:tblGrid>
      <w:tr w14:paraId="67F1F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90" w:type="pct"/>
            <w:shd w:val="clear" w:color="auto" w:fill="FFFFFF"/>
            <w:vAlign w:val="top"/>
          </w:tcPr>
          <w:p w14:paraId="6EB77E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QUẢN LÝ CẤP TRÊN</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 RA QUYẾT ĐỊNH</w:t>
            </w:r>
          </w:p>
        </w:tc>
        <w:tc>
          <w:tcPr>
            <w:tcW w:w="2709" w:type="pct"/>
            <w:shd w:val="clear" w:color="auto" w:fill="FFFFFF"/>
            <w:vAlign w:val="top"/>
          </w:tcPr>
          <w:p w14:paraId="6E1CDD8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rPr>
              <w:t> </w:t>
            </w:r>
          </w:p>
        </w:tc>
      </w:tr>
    </w:tbl>
    <w:p w14:paraId="482F0BA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PHỤ LỤC</w:t>
      </w:r>
    </w:p>
    <w:p w14:paraId="2F8B70F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PHÊ DUYỆT DANH SÁCH VÀ PHÂN CÔNG CÔNG CHỨC KIỂM TRA NGƯỜI NỘP THUẾ CÓ RỦI RO CAO QUA THỰC TẾ QUẢN LÝ</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75"/>
        <w:gridCol w:w="2025"/>
        <w:gridCol w:w="1061"/>
        <w:gridCol w:w="1254"/>
        <w:gridCol w:w="1350"/>
        <w:gridCol w:w="1543"/>
        <w:gridCol w:w="1254"/>
      </w:tblGrid>
      <w:tr w14:paraId="4EAE6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nil"/>
              <w:right w:val="nil"/>
            </w:tcBorders>
            <w:shd w:val="clear" w:color="auto" w:fill="FFFFFF"/>
            <w:vAlign w:val="center"/>
          </w:tcPr>
          <w:p w14:paraId="19B2E1E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050" w:type="pct"/>
            <w:tcBorders>
              <w:top w:val="single" w:color="auto" w:sz="8" w:space="0"/>
              <w:left w:val="single" w:color="auto" w:sz="8" w:space="0"/>
              <w:bottom w:val="nil"/>
              <w:right w:val="nil"/>
            </w:tcBorders>
            <w:shd w:val="clear" w:color="auto" w:fill="FFFFFF"/>
            <w:vAlign w:val="center"/>
          </w:tcPr>
          <w:p w14:paraId="44F14B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NGƯỜI NỘP THUẾ</w:t>
            </w:r>
          </w:p>
        </w:tc>
        <w:tc>
          <w:tcPr>
            <w:tcW w:w="550" w:type="pct"/>
            <w:tcBorders>
              <w:top w:val="single" w:color="auto" w:sz="8" w:space="0"/>
              <w:left w:val="single" w:color="auto" w:sz="8" w:space="0"/>
              <w:bottom w:val="nil"/>
              <w:right w:val="nil"/>
            </w:tcBorders>
            <w:shd w:val="clear" w:color="auto" w:fill="FFFFFF"/>
            <w:vAlign w:val="center"/>
          </w:tcPr>
          <w:p w14:paraId="06BE52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MST</w:t>
            </w:r>
          </w:p>
        </w:tc>
        <w:tc>
          <w:tcPr>
            <w:tcW w:w="650" w:type="pct"/>
            <w:tcBorders>
              <w:top w:val="single" w:color="auto" w:sz="8" w:space="0"/>
              <w:left w:val="single" w:color="auto" w:sz="8" w:space="0"/>
              <w:bottom w:val="nil"/>
              <w:right w:val="nil"/>
            </w:tcBorders>
            <w:shd w:val="clear" w:color="auto" w:fill="FFFFFF"/>
            <w:vAlign w:val="center"/>
          </w:tcPr>
          <w:p w14:paraId="7CE0E67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CÔNG CHỨC ĐƯỢC PHÂN CÔNG KIỂM TRA</w:t>
            </w:r>
          </w:p>
        </w:tc>
        <w:tc>
          <w:tcPr>
            <w:tcW w:w="700" w:type="pct"/>
            <w:tcBorders>
              <w:top w:val="single" w:color="auto" w:sz="8" w:space="0"/>
              <w:left w:val="single" w:color="auto" w:sz="8" w:space="0"/>
              <w:bottom w:val="nil"/>
              <w:right w:val="nil"/>
            </w:tcBorders>
            <w:shd w:val="clear" w:color="auto" w:fill="FFFFFF"/>
            <w:vAlign w:val="center"/>
          </w:tcPr>
          <w:p w14:paraId="4384D65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PHÒNG/TỔ CÔNG TÁC</w:t>
            </w:r>
          </w:p>
        </w:tc>
        <w:tc>
          <w:tcPr>
            <w:tcW w:w="800" w:type="pct"/>
            <w:tcBorders>
              <w:top w:val="single" w:color="auto" w:sz="8" w:space="0"/>
              <w:left w:val="single" w:color="auto" w:sz="8" w:space="0"/>
              <w:bottom w:val="nil"/>
              <w:right w:val="nil"/>
            </w:tcBorders>
            <w:shd w:val="clear" w:color="auto" w:fill="FFFFFF"/>
            <w:vAlign w:val="center"/>
          </w:tcPr>
          <w:p w14:paraId="608572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KỲ KIỂM TRA</w:t>
            </w:r>
          </w:p>
        </w:tc>
        <w:tc>
          <w:tcPr>
            <w:tcW w:w="650" w:type="pct"/>
            <w:tcBorders>
              <w:top w:val="single" w:color="auto" w:sz="8" w:space="0"/>
              <w:left w:val="single" w:color="auto" w:sz="8" w:space="0"/>
              <w:bottom w:val="nil"/>
              <w:right w:val="single" w:color="auto" w:sz="8" w:space="0"/>
            </w:tcBorders>
            <w:shd w:val="clear" w:color="auto" w:fill="FFFFFF"/>
            <w:vAlign w:val="center"/>
          </w:tcPr>
          <w:p w14:paraId="70994E3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LOẠI HỒ SƠ THUẾ KIỂM TRA</w:t>
            </w:r>
          </w:p>
        </w:tc>
      </w:tr>
      <w:tr w14:paraId="06D0F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nil"/>
              <w:right w:val="nil"/>
            </w:tcBorders>
            <w:shd w:val="clear" w:color="auto" w:fill="FFFFFF"/>
            <w:vAlign w:val="center"/>
          </w:tcPr>
          <w:p w14:paraId="3685534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1</w:t>
            </w:r>
          </w:p>
        </w:tc>
        <w:tc>
          <w:tcPr>
            <w:tcW w:w="1050" w:type="pct"/>
            <w:tcBorders>
              <w:top w:val="single" w:color="auto" w:sz="8" w:space="0"/>
              <w:left w:val="single" w:color="auto" w:sz="8" w:space="0"/>
              <w:bottom w:val="nil"/>
              <w:right w:val="nil"/>
            </w:tcBorders>
            <w:shd w:val="clear" w:color="auto" w:fill="FFFFFF"/>
            <w:vAlign w:val="center"/>
          </w:tcPr>
          <w:p w14:paraId="4BE2BC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550" w:type="pct"/>
            <w:tcBorders>
              <w:top w:val="single" w:color="auto" w:sz="8" w:space="0"/>
              <w:left w:val="single" w:color="auto" w:sz="8" w:space="0"/>
              <w:bottom w:val="nil"/>
              <w:right w:val="nil"/>
            </w:tcBorders>
            <w:shd w:val="clear" w:color="auto" w:fill="FFFFFF"/>
            <w:vAlign w:val="center"/>
          </w:tcPr>
          <w:p w14:paraId="65457E0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650" w:type="pct"/>
            <w:tcBorders>
              <w:top w:val="single" w:color="auto" w:sz="8" w:space="0"/>
              <w:left w:val="single" w:color="auto" w:sz="8" w:space="0"/>
              <w:bottom w:val="nil"/>
              <w:right w:val="nil"/>
            </w:tcBorders>
            <w:shd w:val="clear" w:color="auto" w:fill="FFFFFF"/>
            <w:vAlign w:val="center"/>
          </w:tcPr>
          <w:p w14:paraId="464B02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 </w:t>
            </w:r>
          </w:p>
        </w:tc>
        <w:tc>
          <w:tcPr>
            <w:tcW w:w="700" w:type="pct"/>
            <w:tcBorders>
              <w:top w:val="single" w:color="auto" w:sz="8" w:space="0"/>
              <w:left w:val="single" w:color="auto" w:sz="8" w:space="0"/>
              <w:bottom w:val="nil"/>
              <w:right w:val="nil"/>
            </w:tcBorders>
            <w:shd w:val="clear" w:color="auto" w:fill="FFFFFF"/>
            <w:vAlign w:val="center"/>
          </w:tcPr>
          <w:p w14:paraId="5AE5C87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single" w:color="auto" w:sz="8" w:space="0"/>
              <w:left w:val="single" w:color="auto" w:sz="8" w:space="0"/>
              <w:bottom w:val="nil"/>
              <w:right w:val="nil"/>
            </w:tcBorders>
            <w:shd w:val="clear" w:color="auto" w:fill="FFFFFF"/>
            <w:vAlign w:val="center"/>
          </w:tcPr>
          <w:p w14:paraId="0A1B292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650" w:type="pct"/>
            <w:tcBorders>
              <w:top w:val="single" w:color="auto" w:sz="8" w:space="0"/>
              <w:left w:val="single" w:color="auto" w:sz="8" w:space="0"/>
              <w:bottom w:val="nil"/>
              <w:right w:val="single" w:color="auto" w:sz="8" w:space="0"/>
            </w:tcBorders>
            <w:shd w:val="clear" w:color="auto" w:fill="FFFFFF"/>
            <w:vAlign w:val="center"/>
          </w:tcPr>
          <w:p w14:paraId="36102C5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r>
      <w:tr w14:paraId="5290B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nil"/>
              <w:right w:val="nil"/>
            </w:tcBorders>
            <w:shd w:val="clear" w:color="auto" w:fill="FFFFFF"/>
            <w:vAlign w:val="center"/>
          </w:tcPr>
          <w:p w14:paraId="1D5D81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2</w:t>
            </w:r>
          </w:p>
        </w:tc>
        <w:tc>
          <w:tcPr>
            <w:tcW w:w="1050" w:type="pct"/>
            <w:tcBorders>
              <w:top w:val="single" w:color="auto" w:sz="8" w:space="0"/>
              <w:left w:val="single" w:color="auto" w:sz="8" w:space="0"/>
              <w:bottom w:val="nil"/>
              <w:right w:val="nil"/>
            </w:tcBorders>
            <w:shd w:val="clear" w:color="auto" w:fill="FFFFFF"/>
            <w:vAlign w:val="center"/>
          </w:tcPr>
          <w:p w14:paraId="6156CAB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single" w:color="auto" w:sz="8" w:space="0"/>
              <w:left w:val="single" w:color="auto" w:sz="8" w:space="0"/>
              <w:bottom w:val="nil"/>
              <w:right w:val="nil"/>
            </w:tcBorders>
            <w:shd w:val="clear" w:color="auto" w:fill="FFFFFF"/>
            <w:vAlign w:val="center"/>
          </w:tcPr>
          <w:p w14:paraId="4EBBEC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nil"/>
            </w:tcBorders>
            <w:shd w:val="clear" w:color="auto" w:fill="FFFFFF"/>
            <w:vAlign w:val="center"/>
          </w:tcPr>
          <w:p w14:paraId="4AD078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single" w:color="auto" w:sz="8" w:space="0"/>
              <w:left w:val="single" w:color="auto" w:sz="8" w:space="0"/>
              <w:bottom w:val="nil"/>
              <w:right w:val="nil"/>
            </w:tcBorders>
            <w:shd w:val="clear" w:color="auto" w:fill="FFFFFF"/>
            <w:vAlign w:val="center"/>
          </w:tcPr>
          <w:p w14:paraId="4861140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single" w:color="auto" w:sz="8" w:space="0"/>
              <w:left w:val="single" w:color="auto" w:sz="8" w:space="0"/>
              <w:bottom w:val="nil"/>
              <w:right w:val="nil"/>
            </w:tcBorders>
            <w:shd w:val="clear" w:color="auto" w:fill="FFFFFF"/>
            <w:vAlign w:val="center"/>
          </w:tcPr>
          <w:p w14:paraId="20AEE21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single" w:color="auto" w:sz="8" w:space="0"/>
            </w:tcBorders>
            <w:shd w:val="clear" w:color="auto" w:fill="FFFFFF"/>
            <w:vAlign w:val="center"/>
          </w:tcPr>
          <w:p w14:paraId="29A7D68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723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nil"/>
              <w:right w:val="nil"/>
            </w:tcBorders>
            <w:shd w:val="clear" w:color="auto" w:fill="FFFFFF"/>
            <w:vAlign w:val="center"/>
          </w:tcPr>
          <w:p w14:paraId="72B4CE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nil"/>
              <w:right w:val="nil"/>
            </w:tcBorders>
            <w:shd w:val="clear" w:color="auto" w:fill="FFFFFF"/>
            <w:vAlign w:val="center"/>
          </w:tcPr>
          <w:p w14:paraId="57A809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single" w:color="auto" w:sz="8" w:space="0"/>
              <w:left w:val="single" w:color="auto" w:sz="8" w:space="0"/>
              <w:bottom w:val="nil"/>
              <w:right w:val="nil"/>
            </w:tcBorders>
            <w:shd w:val="clear" w:color="auto" w:fill="FFFFFF"/>
            <w:vAlign w:val="center"/>
          </w:tcPr>
          <w:p w14:paraId="660E291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nil"/>
            </w:tcBorders>
            <w:shd w:val="clear" w:color="auto" w:fill="FFFFFF"/>
            <w:vAlign w:val="center"/>
          </w:tcPr>
          <w:p w14:paraId="1A2F20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single" w:color="auto" w:sz="8" w:space="0"/>
              <w:left w:val="single" w:color="auto" w:sz="8" w:space="0"/>
              <w:bottom w:val="nil"/>
              <w:right w:val="nil"/>
            </w:tcBorders>
            <w:shd w:val="clear" w:color="auto" w:fill="FFFFFF"/>
            <w:vAlign w:val="center"/>
          </w:tcPr>
          <w:p w14:paraId="4ADA06A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single" w:color="auto" w:sz="8" w:space="0"/>
              <w:left w:val="single" w:color="auto" w:sz="8" w:space="0"/>
              <w:bottom w:val="nil"/>
              <w:right w:val="nil"/>
            </w:tcBorders>
            <w:shd w:val="clear" w:color="auto" w:fill="FFFFFF"/>
            <w:vAlign w:val="center"/>
          </w:tcPr>
          <w:p w14:paraId="4834817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single" w:color="auto" w:sz="8" w:space="0"/>
            </w:tcBorders>
            <w:shd w:val="clear" w:color="auto" w:fill="FFFFFF"/>
            <w:vAlign w:val="center"/>
          </w:tcPr>
          <w:p w14:paraId="52FCB0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43AF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nil"/>
              <w:right w:val="nil"/>
            </w:tcBorders>
            <w:shd w:val="clear" w:color="auto" w:fill="FFFFFF"/>
            <w:vAlign w:val="center"/>
          </w:tcPr>
          <w:p w14:paraId="1CE9AB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nil"/>
              <w:right w:val="nil"/>
            </w:tcBorders>
            <w:shd w:val="clear" w:color="auto" w:fill="FFFFFF"/>
            <w:vAlign w:val="center"/>
          </w:tcPr>
          <w:p w14:paraId="6683FF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single" w:color="auto" w:sz="8" w:space="0"/>
              <w:left w:val="single" w:color="auto" w:sz="8" w:space="0"/>
              <w:bottom w:val="nil"/>
              <w:right w:val="nil"/>
            </w:tcBorders>
            <w:shd w:val="clear" w:color="auto" w:fill="FFFFFF"/>
            <w:vAlign w:val="center"/>
          </w:tcPr>
          <w:p w14:paraId="16E7337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nil"/>
            </w:tcBorders>
            <w:shd w:val="clear" w:color="auto" w:fill="FFFFFF"/>
            <w:vAlign w:val="center"/>
          </w:tcPr>
          <w:p w14:paraId="4D22CF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single" w:color="auto" w:sz="8" w:space="0"/>
              <w:left w:val="single" w:color="auto" w:sz="8" w:space="0"/>
              <w:bottom w:val="nil"/>
              <w:right w:val="nil"/>
            </w:tcBorders>
            <w:shd w:val="clear" w:color="auto" w:fill="FFFFFF"/>
            <w:vAlign w:val="center"/>
          </w:tcPr>
          <w:p w14:paraId="4FC810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single" w:color="auto" w:sz="8" w:space="0"/>
              <w:left w:val="single" w:color="auto" w:sz="8" w:space="0"/>
              <w:bottom w:val="single" w:color="auto" w:sz="8" w:space="0"/>
              <w:right w:val="nil"/>
            </w:tcBorders>
            <w:shd w:val="clear" w:color="auto" w:fill="FFFFFF"/>
            <w:vAlign w:val="center"/>
          </w:tcPr>
          <w:p w14:paraId="3B8B27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nil"/>
              <w:right w:val="single" w:color="auto" w:sz="8" w:space="0"/>
            </w:tcBorders>
            <w:shd w:val="clear" w:color="auto" w:fill="FFFFFF"/>
            <w:vAlign w:val="center"/>
          </w:tcPr>
          <w:p w14:paraId="60B93D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61C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nil"/>
            </w:tcBorders>
            <w:shd w:val="clear" w:color="auto" w:fill="FFFFFF"/>
            <w:vAlign w:val="center"/>
          </w:tcPr>
          <w:p w14:paraId="6C284A0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50" w:type="pct"/>
            <w:tcBorders>
              <w:top w:val="single" w:color="auto" w:sz="8" w:space="0"/>
              <w:left w:val="single" w:color="auto" w:sz="8" w:space="0"/>
              <w:bottom w:val="single" w:color="auto" w:sz="8" w:space="0"/>
              <w:right w:val="nil"/>
            </w:tcBorders>
            <w:shd w:val="clear" w:color="auto" w:fill="FFFFFF"/>
            <w:vAlign w:val="center"/>
          </w:tcPr>
          <w:p w14:paraId="37561F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single" w:color="auto" w:sz="8" w:space="0"/>
              <w:left w:val="single" w:color="auto" w:sz="8" w:space="0"/>
              <w:bottom w:val="single" w:color="auto" w:sz="8" w:space="0"/>
              <w:right w:val="nil"/>
            </w:tcBorders>
            <w:shd w:val="clear" w:color="auto" w:fill="FFFFFF"/>
            <w:vAlign w:val="center"/>
          </w:tcPr>
          <w:p w14:paraId="4BB56C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single" w:color="auto" w:sz="8" w:space="0"/>
              <w:right w:val="nil"/>
            </w:tcBorders>
            <w:shd w:val="clear" w:color="auto" w:fill="FFFFFF"/>
            <w:vAlign w:val="center"/>
          </w:tcPr>
          <w:p w14:paraId="31CA09D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single" w:color="auto" w:sz="8" w:space="0"/>
              <w:left w:val="single" w:color="auto" w:sz="8" w:space="0"/>
              <w:bottom w:val="single" w:color="auto" w:sz="8" w:space="0"/>
              <w:right w:val="single" w:color="auto" w:sz="8" w:space="0"/>
            </w:tcBorders>
            <w:shd w:val="clear" w:color="auto" w:fill="FFFFFF"/>
            <w:vAlign w:val="center"/>
          </w:tcPr>
          <w:p w14:paraId="2A899DE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nil"/>
            </w:tcBorders>
            <w:shd w:val="clear" w:color="auto" w:fill="FFFFFF"/>
            <w:vAlign w:val="center"/>
          </w:tcPr>
          <w:p w14:paraId="4BFD99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single" w:color="auto" w:sz="8" w:space="0"/>
              <w:left w:val="single" w:color="auto" w:sz="8" w:space="0"/>
              <w:bottom w:val="single" w:color="auto" w:sz="8" w:space="0"/>
              <w:right w:val="single" w:color="auto" w:sz="8" w:space="0"/>
            </w:tcBorders>
            <w:shd w:val="clear" w:color="auto" w:fill="FFFFFF"/>
            <w:vAlign w:val="center"/>
          </w:tcPr>
          <w:p w14:paraId="2D57F0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09537A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6B568522">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433E0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5A1CE4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PHÒNG (TỔ)</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16E7A2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8" w:name="chuong_pl_3"/>
            <w:r>
              <w:rPr>
                <w:rFonts w:hint="default" w:ascii="Arial" w:hAnsi="Arial" w:cs="Arial"/>
                <w:i w:val="0"/>
                <w:iCs w:val="0"/>
                <w:caps w:val="0"/>
                <w:color w:val="000000"/>
                <w:spacing w:val="0"/>
                <w:sz w:val="20"/>
                <w:szCs w:val="20"/>
                <w:u w:val="none"/>
                <w:bdr w:val="none" w:color="auto" w:sz="0" w:space="0"/>
                <w:lang/>
              </w:rPr>
              <w:t>Mẫu số:</w:t>
            </w:r>
            <w:bookmarkEnd w:id="8"/>
            <w:r>
              <w:rPr>
                <w:rFonts w:hint="default" w:ascii="Arial" w:hAnsi="Arial" w:cs="Arial"/>
                <w:i w:val="0"/>
                <w:iCs w:val="0"/>
                <w:caps w:val="0"/>
                <w:color w:val="000000"/>
                <w:spacing w:val="0"/>
                <w:sz w:val="20"/>
                <w:szCs w:val="20"/>
                <w:bdr w:val="none" w:color="auto" w:sz="0" w:space="0"/>
                <w:lang/>
              </w:rPr>
              <w:t> </w:t>
            </w:r>
            <w:bookmarkStart w:id="9" w:name="chuong_pl_3_name"/>
            <w:r>
              <w:rPr>
                <w:rFonts w:hint="default" w:ascii="Arial" w:hAnsi="Arial" w:cs="Arial"/>
                <w:b/>
                <w:bCs/>
                <w:i w:val="0"/>
                <w:iCs w:val="0"/>
                <w:caps w:val="0"/>
                <w:color w:val="000000"/>
                <w:spacing w:val="0"/>
                <w:sz w:val="20"/>
                <w:szCs w:val="20"/>
                <w:u w:val="none"/>
                <w:bdr w:val="none" w:color="auto" w:sz="0" w:space="0"/>
                <w:lang/>
              </w:rPr>
              <w:t>03/QTKT-TC</w:t>
            </w:r>
            <w:bookmarkEnd w:id="9"/>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1FA260B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03F7BB3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 w:name="chuong_pl_3_name_name"/>
      <w:r>
        <w:rPr>
          <w:rFonts w:hint="default" w:ascii="Arial" w:hAnsi="Arial" w:cs="Arial"/>
          <w:b/>
          <w:bCs/>
          <w:i w:val="0"/>
          <w:iCs w:val="0"/>
          <w:caps w:val="0"/>
          <w:color w:val="000000"/>
          <w:spacing w:val="0"/>
          <w:sz w:val="20"/>
          <w:szCs w:val="20"/>
          <w:u w:val="none"/>
          <w:bdr w:val="none" w:color="auto" w:sz="0" w:space="0"/>
          <w:shd w:val="clear" w:fill="FFFFFF"/>
          <w:lang/>
        </w:rPr>
        <w:t>PHIẾU NHẬN XÉT HỒ SƠ THUẾ</w:t>
      </w:r>
      <w:bookmarkEnd w:id="10"/>
    </w:p>
    <w:p w14:paraId="7EDE5DF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Kỳ thuế: tháng (quý)....năm ....</w:t>
      </w:r>
    </w:p>
    <w:p w14:paraId="1650A07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Người nộp thuế:</w:t>
      </w:r>
    </w:p>
    <w:p w14:paraId="1E79751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Mã số thuế:</w:t>
      </w:r>
    </w:p>
    <w:p w14:paraId="471D1B4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Địa chỉ:</w:t>
      </w:r>
    </w:p>
    <w:p w14:paraId="07D560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Ngành nghề kinh doanh:</w:t>
      </w:r>
    </w:p>
    <w:p w14:paraId="5FB13A6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PHẦN KÊ KHAI CỦA NGƯỜI NỘP THUẾ</w:t>
      </w:r>
    </w:p>
    <w:p w14:paraId="3AF7E85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Thuế GTGT:</w:t>
      </w:r>
    </w:p>
    <w:p w14:paraId="1D444AE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Thuế TNDN:</w:t>
      </w:r>
    </w:p>
    <w:p w14:paraId="5F44833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215573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Thuế khác (Công chức thuế được giao nhiệm vụ kiểm tra thuế tự ghi):</w:t>
      </w:r>
    </w:p>
    <w:p w14:paraId="396268F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NHẬN XÉT HỒ SƠ THUẾ</w:t>
      </w:r>
    </w:p>
    <w:p w14:paraId="250F73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Phần ứng dụng hỗ trợ</w:t>
      </w:r>
    </w:p>
    <w:p w14:paraId="0CA7980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AC9F1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FD0DCA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Phần ứng dụng không hỗ tr</w:t>
      </w:r>
      <w:r>
        <w:rPr>
          <w:rFonts w:hint="default" w:ascii="Arial" w:hAnsi="Arial" w:cs="Arial"/>
          <w:b/>
          <w:bCs/>
          <w:i w:val="0"/>
          <w:iCs w:val="0"/>
          <w:caps w:val="0"/>
          <w:color w:val="000000"/>
          <w:spacing w:val="0"/>
          <w:sz w:val="20"/>
          <w:szCs w:val="20"/>
          <w:bdr w:val="none" w:color="auto" w:sz="0" w:space="0"/>
          <w:shd w:val="clear" w:fill="FFFFFF"/>
          <w:lang w:val="en-US"/>
        </w:rPr>
        <w:t>ợ</w:t>
      </w:r>
    </w:p>
    <w:p w14:paraId="4A78E8E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236137D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473080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III. KIẾN NGHỊ</w:t>
      </w:r>
    </w:p>
    <w:p w14:paraId="05E50E0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F87537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7B667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80E0B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06BE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0DDB5D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LÃNH ĐẠO BỘ PHẬN KIỂM TRA TẠI TRỤ SỞ CƠ QUAN THUẾ</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tên)</w:t>
            </w:r>
          </w:p>
        </w:tc>
        <w:tc>
          <w:tcPr>
            <w:tcW w:w="4420" w:type="dxa"/>
            <w:shd w:val="clear" w:color="auto" w:fill="FFFFFF"/>
            <w:tcMar>
              <w:left w:w="100" w:type="dxa"/>
              <w:right w:w="100" w:type="dxa"/>
            </w:tcMar>
            <w:vAlign w:val="top"/>
          </w:tcPr>
          <w:p w14:paraId="6BC2FD5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CÔNG CHỨC ĐƯỢC GIAO NHIỆM VỤ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6CFF0A3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117594EC">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p w14:paraId="74C9460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0B36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513DBB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PHÒNG (TỔ)</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491D50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1" w:name="chuong_pl_4"/>
            <w:r>
              <w:rPr>
                <w:rFonts w:hint="default" w:ascii="Arial" w:hAnsi="Arial" w:cs="Arial"/>
                <w:i w:val="0"/>
                <w:iCs w:val="0"/>
                <w:caps w:val="0"/>
                <w:color w:val="000000"/>
                <w:spacing w:val="0"/>
                <w:sz w:val="20"/>
                <w:szCs w:val="20"/>
                <w:u w:val="none"/>
                <w:bdr w:val="none" w:color="auto" w:sz="0" w:space="0"/>
                <w:lang/>
              </w:rPr>
              <w:t>Mẫu số:</w:t>
            </w:r>
            <w:bookmarkEnd w:id="11"/>
            <w:r>
              <w:rPr>
                <w:rFonts w:hint="default" w:ascii="Arial" w:hAnsi="Arial" w:cs="Arial"/>
                <w:i w:val="0"/>
                <w:iCs w:val="0"/>
                <w:caps w:val="0"/>
                <w:color w:val="000000"/>
                <w:spacing w:val="0"/>
                <w:sz w:val="20"/>
                <w:szCs w:val="20"/>
                <w:bdr w:val="none" w:color="auto" w:sz="0" w:space="0"/>
                <w:lang/>
              </w:rPr>
              <w:t> </w:t>
            </w:r>
            <w:bookmarkStart w:id="12" w:name="chuong_pl_4_name"/>
            <w:r>
              <w:rPr>
                <w:rFonts w:hint="default" w:ascii="Arial" w:hAnsi="Arial" w:cs="Arial"/>
                <w:b/>
                <w:bCs/>
                <w:i w:val="0"/>
                <w:iCs w:val="0"/>
                <w:caps w:val="0"/>
                <w:color w:val="000000"/>
                <w:spacing w:val="0"/>
                <w:sz w:val="20"/>
                <w:szCs w:val="20"/>
                <w:u w:val="none"/>
                <w:bdr w:val="none" w:color="auto" w:sz="0" w:space="0"/>
                <w:lang/>
              </w:rPr>
              <w:t>04/QTKT-TC</w:t>
            </w:r>
            <w:bookmarkEnd w:id="12"/>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18F7A3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w:t>
      </w:r>
    </w:p>
    <w:p w14:paraId="0D721AB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3" w:name="chuong_pl_4_name_name"/>
      <w:r>
        <w:rPr>
          <w:rFonts w:hint="default" w:ascii="Arial" w:hAnsi="Arial" w:cs="Arial"/>
          <w:b/>
          <w:bCs/>
          <w:i w:val="0"/>
          <w:iCs w:val="0"/>
          <w:caps w:val="0"/>
          <w:color w:val="000000"/>
          <w:spacing w:val="0"/>
          <w:sz w:val="20"/>
          <w:szCs w:val="20"/>
          <w:u w:val="none"/>
          <w:bdr w:val="none" w:color="auto" w:sz="0" w:space="0"/>
          <w:shd w:val="clear" w:fill="FFFFFF"/>
          <w:lang/>
        </w:rPr>
        <w:t>PHIẾU CHUYỂN THÔNG TIN, HỒ SƠ</w:t>
      </w:r>
      <w:bookmarkEnd w:id="13"/>
    </w:p>
    <w:p w14:paraId="48ADA68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4" w:name="chuong_pl_4_name_name_name"/>
      <w:r>
        <w:rPr>
          <w:rFonts w:hint="default" w:ascii="Arial" w:hAnsi="Arial" w:cs="Arial"/>
          <w:b/>
          <w:bCs/>
          <w:i/>
          <w:iCs/>
          <w:caps w:val="0"/>
          <w:color w:val="000000"/>
          <w:spacing w:val="0"/>
          <w:sz w:val="20"/>
          <w:szCs w:val="20"/>
          <w:u w:val="none"/>
          <w:bdr w:val="none" w:color="auto" w:sz="0" w:space="0"/>
          <w:shd w:val="clear" w:fill="FFFFFF"/>
          <w:lang/>
        </w:rPr>
        <w:t>V/v: Chuyển hồ sơ kiểm tra tại trụ sở cơ quan thuế sang kiểm tra tại trụ sở người nộp thuế</w:t>
      </w:r>
      <w:bookmarkEnd w:id="14"/>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980"/>
        <w:gridCol w:w="5860"/>
      </w:tblGrid>
      <w:tr w14:paraId="2A993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980" w:type="dxa"/>
            <w:shd w:val="clear" w:color="auto" w:fill="FFFFFF"/>
            <w:tcMar>
              <w:left w:w="100" w:type="dxa"/>
              <w:right w:w="100" w:type="dxa"/>
            </w:tcMar>
            <w:vAlign w:val="top"/>
          </w:tcPr>
          <w:p w14:paraId="0635A5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b/>
                <w:bCs/>
                <w:i w:val="0"/>
                <w:iCs w:val="0"/>
                <w:caps w:val="0"/>
                <w:color w:val="000000"/>
                <w:spacing w:val="0"/>
                <w:sz w:val="20"/>
                <w:szCs w:val="20"/>
                <w:bdr w:val="none" w:color="auto" w:sz="0" w:space="0"/>
                <w:lang/>
              </w:rPr>
              <w:t>Kính gửi:</w:t>
            </w:r>
          </w:p>
        </w:tc>
        <w:tc>
          <w:tcPr>
            <w:tcW w:w="5860" w:type="dxa"/>
            <w:shd w:val="clear" w:color="auto" w:fill="FFFFFF"/>
            <w:tcMar>
              <w:left w:w="100" w:type="dxa"/>
              <w:right w:w="100" w:type="dxa"/>
            </w:tcMar>
            <w:vAlign w:val="top"/>
          </w:tcPr>
          <w:p w14:paraId="126B1EC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Bộ phận Kiểm tra thuế tại trụ sở người nộp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(ghi tên Phòng/Tổ Kiểm tra thuế số ....)</w:t>
            </w:r>
          </w:p>
        </w:tc>
      </w:tr>
    </w:tbl>
    <w:p w14:paraId="58A7CC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Thông báo giải trình bổ sung thông tin tài liệu lần 1 ngày...và lần 2 ngày …..;</w:t>
      </w:r>
    </w:p>
    <w:p w14:paraId="5EE158B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vào hồ sơ, tài liệu do người nộp thuế đã giải trình gửi tới cơ quan thuế sau hai lần thông báo.</w:t>
      </w:r>
    </w:p>
    <w:p w14:paraId="5182B7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Bộ phận Kiểm tra tại trụ sở cơ quan thuế (ghi tên Phòng/Tổ quản lý và hỗ trợ doanh nghiệp) thực hiện chuyển thông tin, tài liệu, hồ sơ kiểm tra của người nộp thuế với các nội dung chi tiết sau:</w:t>
      </w:r>
    </w:p>
    <w:p w14:paraId="0739820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THÔNG TIN CHUNG VỀ NGƯỜI NỘP THUẾ</w:t>
      </w:r>
    </w:p>
    <w:p w14:paraId="6C696DB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Tên người nộp thuế: </w:t>
      </w:r>
      <w:r>
        <w:rPr>
          <w:rFonts w:hint="default" w:ascii="Arial" w:hAnsi="Arial" w:cs="Arial"/>
          <w:i w:val="0"/>
          <w:iCs w:val="0"/>
          <w:caps w:val="0"/>
          <w:color w:val="000000"/>
          <w:spacing w:val="0"/>
          <w:sz w:val="20"/>
          <w:szCs w:val="20"/>
          <w:bdr w:val="none" w:color="auto" w:sz="0" w:space="0"/>
          <w:shd w:val="clear" w:fill="FFFFFF"/>
          <w:lang w:val="en-US"/>
        </w:rPr>
        <w:t>……………………………………………..</w:t>
      </w:r>
    </w:p>
    <w:p w14:paraId="0369F2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24D18C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Địa chỉ trụ sở chính: </w:t>
      </w: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1F8163D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Ngành nghề kinh doanh chính: </w:t>
      </w:r>
      <w:r>
        <w:rPr>
          <w:rFonts w:hint="default" w:ascii="Arial" w:hAnsi="Arial" w:cs="Arial"/>
          <w:i w:val="0"/>
          <w:iCs w:val="0"/>
          <w:caps w:val="0"/>
          <w:color w:val="000000"/>
          <w:spacing w:val="0"/>
          <w:sz w:val="20"/>
          <w:szCs w:val="20"/>
          <w:bdr w:val="none" w:color="auto" w:sz="0" w:space="0"/>
          <w:shd w:val="clear" w:fill="FFFFFF"/>
          <w:lang/>
        </w:rPr>
        <w:t>………………………………..</w:t>
      </w:r>
    </w:p>
    <w:p w14:paraId="412D663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Kỳ kiểm tra (tại trụ sở cơ quan thuế): </w:t>
      </w:r>
      <w:r>
        <w:rPr>
          <w:rFonts w:hint="default" w:ascii="Arial" w:hAnsi="Arial" w:cs="Arial"/>
          <w:i w:val="0"/>
          <w:iCs w:val="0"/>
          <w:caps w:val="0"/>
          <w:color w:val="000000"/>
          <w:spacing w:val="0"/>
          <w:sz w:val="20"/>
          <w:szCs w:val="20"/>
          <w:bdr w:val="none" w:color="auto" w:sz="0" w:space="0"/>
          <w:shd w:val="clear" w:fill="FFFFFF"/>
          <w:lang/>
        </w:rPr>
        <w:t>Tháng/Quý/Năm</w:t>
      </w:r>
    </w:p>
    <w:p w14:paraId="5AAFADF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Hồ sơ thuế kiểm tra:</w:t>
      </w:r>
      <w:r>
        <w:rPr>
          <w:rFonts w:hint="default" w:ascii="Arial" w:hAnsi="Arial" w:cs="Arial"/>
          <w:i w:val="0"/>
          <w:iCs w:val="0"/>
          <w:caps w:val="0"/>
          <w:color w:val="000000"/>
          <w:spacing w:val="0"/>
          <w:sz w:val="20"/>
          <w:szCs w:val="20"/>
          <w:bdr w:val="none" w:color="auto" w:sz="0" w:space="0"/>
          <w:shd w:val="clear" w:fill="FFFFFF"/>
          <w:lang/>
        </w:rPr>
        <w:t> Tờ khai GTGT, TNDN, TTĐB, TNCN....(cơ quan thuế điền cụ thể tên loại hồ sơ thuế vào mục này).</w:t>
      </w:r>
    </w:p>
    <w:p w14:paraId="2C7DC2C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NỘI DUNG ĐÃ KIỂM TRA VÀ KẾT LUẬN SƠ BỘ</w:t>
      </w:r>
    </w:p>
    <w:p w14:paraId="6EDAD8D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(Ghi rõ các sắc thuế, chuyên đề hoặc nội dung đã thực hiện kiểm tra, đối chiếu tại cơ quan thuế)</w:t>
      </w:r>
    </w:p>
    <w:p w14:paraId="0D0991E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Các nội dung đã kiểm tra:</w:t>
      </w:r>
    </w:p>
    <w:p w14:paraId="04199DD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28FD7E8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125CE7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E24A62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Các nội dung cần phải bổ sung thông tin, tài liệu:</w:t>
      </w:r>
    </w:p>
    <w:p w14:paraId="4948372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9F79FE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3BFEE9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BCEC11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K</w:t>
      </w:r>
      <w:r>
        <w:rPr>
          <w:rFonts w:hint="default" w:ascii="Arial" w:hAnsi="Arial" w:cs="Arial"/>
          <w:b/>
          <w:bCs/>
          <w:i w:val="0"/>
          <w:iCs w:val="0"/>
          <w:caps w:val="0"/>
          <w:color w:val="000000"/>
          <w:spacing w:val="0"/>
          <w:sz w:val="20"/>
          <w:szCs w:val="20"/>
          <w:bdr w:val="none" w:color="auto" w:sz="0" w:space="0"/>
          <w:shd w:val="clear" w:fill="FFFFFF"/>
          <w:lang w:val="en-US"/>
        </w:rPr>
        <w:t>ế</w:t>
      </w:r>
      <w:r>
        <w:rPr>
          <w:rFonts w:hint="default" w:ascii="Arial" w:hAnsi="Arial" w:cs="Arial"/>
          <w:b/>
          <w:bCs/>
          <w:i w:val="0"/>
          <w:iCs w:val="0"/>
          <w:caps w:val="0"/>
          <w:color w:val="000000"/>
          <w:spacing w:val="0"/>
          <w:sz w:val="20"/>
          <w:szCs w:val="20"/>
          <w:bdr w:val="none" w:color="auto" w:sz="0" w:space="0"/>
          <w:shd w:val="clear" w:fill="FFFFFF"/>
          <w:lang/>
        </w:rPr>
        <w:t>t luận </w:t>
      </w:r>
      <w:r>
        <w:rPr>
          <w:rFonts w:hint="default" w:ascii="Arial" w:hAnsi="Arial" w:cs="Arial"/>
          <w:b/>
          <w:bCs/>
          <w:i w:val="0"/>
          <w:iCs w:val="0"/>
          <w:caps w:val="0"/>
          <w:color w:val="000000"/>
          <w:spacing w:val="0"/>
          <w:sz w:val="20"/>
          <w:szCs w:val="20"/>
          <w:bdr w:val="none" w:color="auto" w:sz="0" w:space="0"/>
          <w:shd w:val="clear" w:fill="FFFFFF"/>
          <w:lang w:val="en-US"/>
        </w:rPr>
        <w:t>sơ</w:t>
      </w:r>
      <w:r>
        <w:rPr>
          <w:rFonts w:hint="default" w:ascii="Arial" w:hAnsi="Arial" w:cs="Arial"/>
          <w:b/>
          <w:bCs/>
          <w:i w:val="0"/>
          <w:iCs w:val="0"/>
          <w:caps w:val="0"/>
          <w:color w:val="000000"/>
          <w:spacing w:val="0"/>
          <w:sz w:val="20"/>
          <w:szCs w:val="20"/>
          <w:bdr w:val="none" w:color="auto" w:sz="0" w:space="0"/>
          <w:shd w:val="clear" w:fill="FFFFFF"/>
          <w:lang/>
        </w:rPr>
        <w:t> bộ tại trụ sở cơ quan thuế:</w:t>
      </w:r>
    </w:p>
    <w:p w14:paraId="6E64DDE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5AC047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339D0DD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III. LÝ DO CHUYỂN HỒ SƠ</w:t>
      </w:r>
    </w:p>
    <w:p w14:paraId="3CF0CA7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(Nêu chi tiết các điểm chưa rõ, số liệu chênh lệch, dấu hiệu rủi ro cao và lý do chưa đủ căn cứ để x</w:t>
      </w:r>
      <w:r>
        <w:rPr>
          <w:rFonts w:hint="default" w:ascii="Arial" w:hAnsi="Arial" w:cs="Arial"/>
          <w:i/>
          <w:iCs/>
          <w:caps w:val="0"/>
          <w:color w:val="000000"/>
          <w:spacing w:val="0"/>
          <w:sz w:val="20"/>
          <w:szCs w:val="20"/>
          <w:bdr w:val="none" w:color="auto" w:sz="0" w:space="0"/>
          <w:shd w:val="clear" w:fill="FFFFFF"/>
          <w:lang w:val="en-US"/>
        </w:rPr>
        <w:t>ử</w:t>
      </w:r>
      <w:r>
        <w:rPr>
          <w:rFonts w:hint="default" w:ascii="Arial" w:hAnsi="Arial" w:cs="Arial"/>
          <w:i/>
          <w:iCs/>
          <w:caps w:val="0"/>
          <w:color w:val="000000"/>
          <w:spacing w:val="0"/>
          <w:sz w:val="20"/>
          <w:szCs w:val="20"/>
          <w:bdr w:val="none" w:color="auto" w:sz="0" w:space="0"/>
          <w:shd w:val="clear" w:fill="FFFFFF"/>
          <w:lang/>
        </w:rPr>
        <w:t> lý/ra quyết định tại trụ sở cơ quan thuế, cần phải xác minh thực tế tại trụ sở người nộp thuế)</w:t>
      </w:r>
    </w:p>
    <w:p w14:paraId="7D59A06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Kiến nghị:</w:t>
      </w:r>
      <w:r>
        <w:rPr>
          <w:rFonts w:hint="default" w:ascii="Arial" w:hAnsi="Arial" w:cs="Arial"/>
          <w:i w:val="0"/>
          <w:iCs w:val="0"/>
          <w:caps w:val="0"/>
          <w:color w:val="000000"/>
          <w:spacing w:val="0"/>
          <w:sz w:val="20"/>
          <w:szCs w:val="20"/>
          <w:bdr w:val="none" w:color="auto" w:sz="0" w:space="0"/>
          <w:shd w:val="clear" w:fill="FFFFFF"/>
          <w:lang/>
        </w:rPr>
        <w:t> Đề xuất đưa vào kế hoạch hoặc ban hành quyết định kiểm tra tại trụ sở người nộp thuế để làm rõ các nội dung cần phải bổ sung thông tin, tài liệu.</w:t>
      </w:r>
    </w:p>
    <w:p w14:paraId="193EB94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IV. DANH MỤC TÀI LIỆU, HỒ SƠ KÈM THEO</w:t>
      </w:r>
    </w:p>
    <w:p w14:paraId="6995F3A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Hồ sơ khai thuế của kỳ kiểm tra (bản in hoặc file dữ liệu):</w:t>
      </w:r>
    </w:p>
    <w:p w14:paraId="4099EA5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D03CA7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Văn bản giải trình của người nộp thuế (nếu có):</w:t>
      </w:r>
    </w:p>
    <w:p w14:paraId="158BCDB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022389A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3. Các thông báo, yêu cầu giải trình của cơ quan thuế đã gửi người nộp thuế:</w:t>
      </w:r>
    </w:p>
    <w:p w14:paraId="4B72275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B4908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4. Tài liệu, dữ liệu phân tích rủi ro hệ thống:</w:t>
      </w:r>
    </w:p>
    <w:p w14:paraId="130BA7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0ABB58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Phiếu này được lập thành 02 bản có giá trị pháp lý như nhau: 01 bản lưu tại bộ phận kiểm tra tại trụ sở cơ quan thuế, 01 bản chuyển cho bộ phận kiểm tra tại trụ sở người nộp thuế./.</w:t>
      </w:r>
    </w:p>
    <w:p w14:paraId="43D562F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4B5C6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4E186B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LÃNH ĐẠO BỘ PHẬN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TẠI TRỤ SỞ </w:t>
            </w:r>
            <w:r>
              <w:rPr>
                <w:rFonts w:hint="default" w:ascii="Arial" w:hAnsi="Arial" w:cs="Arial"/>
                <w:b/>
                <w:bCs/>
                <w:i w:val="0"/>
                <w:iCs w:val="0"/>
                <w:caps w:val="0"/>
                <w:color w:val="000000"/>
                <w:spacing w:val="0"/>
                <w:sz w:val="20"/>
                <w:szCs w:val="20"/>
                <w:bdr w:val="none" w:color="auto" w:sz="0" w:space="0"/>
                <w:lang w:val="en-US"/>
              </w:rPr>
              <w:t>CQT</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tên)</w:t>
            </w:r>
          </w:p>
        </w:tc>
        <w:tc>
          <w:tcPr>
            <w:tcW w:w="4420" w:type="dxa"/>
            <w:shd w:val="clear" w:color="auto" w:fill="FFFFFF"/>
            <w:tcMar>
              <w:left w:w="100" w:type="dxa"/>
              <w:right w:w="100" w:type="dxa"/>
            </w:tcMar>
            <w:vAlign w:val="top"/>
          </w:tcPr>
          <w:p w14:paraId="3F6D98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CÔNG CHỨC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6AA77B8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03F3CEB2">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553CAE1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5320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333B67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59BC80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5" w:name="chuong_pl_5"/>
            <w:r>
              <w:rPr>
                <w:rFonts w:hint="default" w:ascii="Arial" w:hAnsi="Arial" w:cs="Arial"/>
                <w:i w:val="0"/>
                <w:iCs w:val="0"/>
                <w:caps w:val="0"/>
                <w:color w:val="000000"/>
                <w:spacing w:val="0"/>
                <w:sz w:val="20"/>
                <w:szCs w:val="20"/>
                <w:u w:val="none"/>
                <w:bdr w:val="none" w:color="auto" w:sz="0" w:space="0"/>
                <w:lang/>
              </w:rPr>
              <w:t>Mẫu số:</w:t>
            </w:r>
            <w:bookmarkEnd w:id="15"/>
            <w:r>
              <w:rPr>
                <w:rFonts w:hint="default" w:ascii="Arial" w:hAnsi="Arial" w:cs="Arial"/>
                <w:i w:val="0"/>
                <w:iCs w:val="0"/>
                <w:caps w:val="0"/>
                <w:color w:val="000000"/>
                <w:spacing w:val="0"/>
                <w:sz w:val="20"/>
                <w:szCs w:val="20"/>
                <w:bdr w:val="none" w:color="auto" w:sz="0" w:space="0"/>
                <w:lang/>
              </w:rPr>
              <w:t> </w:t>
            </w:r>
            <w:bookmarkStart w:id="16" w:name="chuong_pl_5_name"/>
            <w:r>
              <w:rPr>
                <w:rFonts w:hint="default" w:ascii="Arial" w:hAnsi="Arial" w:cs="Arial"/>
                <w:b/>
                <w:bCs/>
                <w:i w:val="0"/>
                <w:iCs w:val="0"/>
                <w:caps w:val="0"/>
                <w:color w:val="000000"/>
                <w:spacing w:val="0"/>
                <w:sz w:val="20"/>
                <w:szCs w:val="20"/>
                <w:u w:val="none"/>
                <w:bdr w:val="none" w:color="auto" w:sz="0" w:space="0"/>
                <w:lang/>
              </w:rPr>
              <w:t>05/QTKT-TC</w:t>
            </w:r>
            <w:bookmarkEnd w:id="16"/>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6FEA6F3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077E4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011AAE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6A4734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081A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7B6CDAC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TB</w:t>
            </w:r>
            <w:r>
              <w:rPr>
                <w:rFonts w:hint="default" w:ascii="Arial" w:hAnsi="Arial" w:cs="Arial"/>
                <w:i w:val="0"/>
                <w:iCs w:val="0"/>
                <w:caps w:val="0"/>
                <w:color w:val="000000"/>
                <w:spacing w:val="0"/>
                <w:sz w:val="20"/>
                <w:szCs w:val="20"/>
                <w:bdr w:val="none" w:color="auto" w:sz="0" w:space="0"/>
                <w:lang/>
              </w:rPr>
              <w:t>- ....</w:t>
            </w:r>
          </w:p>
        </w:tc>
        <w:tc>
          <w:tcPr>
            <w:tcW w:w="5500" w:type="dxa"/>
            <w:shd w:val="clear" w:color="auto" w:fill="FFFFFF"/>
            <w:tcMar>
              <w:left w:w="100" w:type="dxa"/>
              <w:right w:w="100" w:type="dxa"/>
            </w:tcMar>
            <w:vAlign w:val="top"/>
          </w:tcPr>
          <w:p w14:paraId="4AA1D7C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74B0A1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59BF05D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7" w:name="chuong_pl_5_name_name"/>
      <w:r>
        <w:rPr>
          <w:rFonts w:hint="default" w:ascii="Arial" w:hAnsi="Arial" w:cs="Arial"/>
          <w:b/>
          <w:bCs/>
          <w:i w:val="0"/>
          <w:iCs w:val="0"/>
          <w:caps w:val="0"/>
          <w:color w:val="000000"/>
          <w:spacing w:val="0"/>
          <w:sz w:val="20"/>
          <w:szCs w:val="20"/>
          <w:u w:val="none"/>
          <w:bdr w:val="none" w:color="auto" w:sz="0" w:space="0"/>
          <w:shd w:val="clear" w:fill="FFFFFF"/>
          <w:lang/>
        </w:rPr>
        <w:t>THÔNG BÁO</w:t>
      </w:r>
      <w:bookmarkEnd w:id="17"/>
    </w:p>
    <w:p w14:paraId="4B61E4C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8" w:name="chuong_pl_5_name_name_name"/>
      <w:r>
        <w:rPr>
          <w:rFonts w:hint="default" w:ascii="Arial" w:hAnsi="Arial" w:cs="Arial"/>
          <w:b/>
          <w:bCs/>
          <w:i w:val="0"/>
          <w:iCs w:val="0"/>
          <w:caps w:val="0"/>
          <w:color w:val="000000"/>
          <w:spacing w:val="0"/>
          <w:sz w:val="20"/>
          <w:szCs w:val="20"/>
          <w:u w:val="none"/>
          <w:bdr w:val="none" w:color="auto" w:sz="0" w:space="0"/>
          <w:shd w:val="clear" w:fill="FFFFFF"/>
          <w:lang w:val="en-US"/>
        </w:rPr>
        <w:t>Về việc hoãn thời gian giải trình bổ sung thông tin tài liệu</w:t>
      </w:r>
      <w:bookmarkEnd w:id="18"/>
    </w:p>
    <w:p w14:paraId="0AE4916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thông báo đến...( người nộp thuế) </w:t>
      </w:r>
      <w:r>
        <w:rPr>
          <w:rFonts w:hint="default" w:ascii="Arial" w:hAnsi="Arial" w:cs="Arial"/>
          <w:i w:val="0"/>
          <w:iCs w:val="0"/>
          <w:caps w:val="0"/>
          <w:color w:val="000000"/>
          <w:spacing w:val="0"/>
          <w:sz w:val="20"/>
          <w:szCs w:val="20"/>
          <w:bdr w:val="none" w:color="auto" w:sz="0" w:space="0"/>
          <w:shd w:val="clear" w:fill="FFFFFF"/>
          <w:lang w:val="en-US"/>
        </w:rPr>
        <w:t>...............................</w:t>
      </w:r>
    </w:p>
    <w:p w14:paraId="2FD724C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58B8E3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chỉ nhận thông báo: </w:t>
      </w:r>
      <w:r>
        <w:rPr>
          <w:rFonts w:hint="default" w:ascii="Arial" w:hAnsi="Arial" w:cs="Arial"/>
          <w:i w:val="0"/>
          <w:iCs w:val="0"/>
          <w:caps w:val="0"/>
          <w:color w:val="000000"/>
          <w:spacing w:val="0"/>
          <w:sz w:val="20"/>
          <w:szCs w:val="20"/>
          <w:bdr w:val="none" w:color="auto" w:sz="0" w:space="0"/>
          <w:shd w:val="clear" w:fill="FFFFFF"/>
          <w:lang w:val="en-US"/>
        </w:rPr>
        <w:t>...............................................................................................</w:t>
      </w:r>
    </w:p>
    <w:p w14:paraId="02873B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Theo đề nghị tại văn bản.... ngày.... của (tên người nộp thuế) ………………về việc hoãn thời gian giải trình, bổ sung thông tin, tài liệu tại trụ sở cơ quan thuế. ………….. Về vấn đề này, (Tên cơ quan thuế ra thông báo) có ý kiến như sau:</w:t>
      </w:r>
    </w:p>
    <w:p w14:paraId="706F91D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Thông tư Thông tư số 89/2026/TT-BTC ngày 30 tháng 6 năm 2026 của Bộ trưởng Bộ Tài chính quy định chi tiết một số điều của Luật Quản lý thuế và Nghị định số 252/2026/NĐ-CP của Chính phủ quy định chi tiết một số điều và biện pháp để tổ chức, hướng dẫn thi hành Luật Quản lý thuế.</w:t>
      </w:r>
    </w:p>
    <w:p w14:paraId="68DC5D2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chấp nhận hoãn thời gian giải trình, bổ sung thông tin tài liệu tại trụ sở cơ quan thuế đến hết ngày .... tháng ... năm ....</w:t>
      </w:r>
    </w:p>
    <w:p w14:paraId="7B41956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Hoặc: Không chấp nhận hoãn thời gian giải trình, bổ sung thông tin tài liệu tại trụ sở cơ quan thuế theo đề nghị của người nộp thuế.</w:t>
      </w:r>
    </w:p>
    <w:p w14:paraId="145BBFC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Đề nghị (tên người nộp thuế) thực hiện giải trình, bổ sung thông tin tài liệu theo các nội dung đã yêu cầu tại Thông báo số ... trong thời hạn 10 ngày làm việc kể từ ngày .... tháng... năm....</w:t>
      </w:r>
    </w:p>
    <w:p w14:paraId="13A1C7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Nếu có vướng mắc, đề nghị (tên người nộp thuế) liên hệ với cơ quan thuế …………………… theo số điện thoại: ……………….. địa chỉ: ……………………</w:t>
      </w:r>
    </w:p>
    <w:p w14:paraId="7B137E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ban hành thông báo)</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thông báo để (tên người nộp thuế).... được bi</w:t>
      </w:r>
      <w:r>
        <w:rPr>
          <w:rFonts w:hint="default" w:ascii="Arial" w:hAnsi="Arial" w:cs="Arial"/>
          <w:i w:val="0"/>
          <w:iCs w:val="0"/>
          <w:caps w:val="0"/>
          <w:color w:val="000000"/>
          <w:spacing w:val="0"/>
          <w:sz w:val="20"/>
          <w:szCs w:val="20"/>
          <w:bdr w:val="none" w:color="auto" w:sz="0" w:space="0"/>
          <w:shd w:val="clear" w:fill="FFFFFF"/>
          <w:lang w:val="en-US"/>
        </w:rPr>
        <w:t>ế</w:t>
      </w:r>
      <w:r>
        <w:rPr>
          <w:rFonts w:hint="default" w:ascii="Arial" w:hAnsi="Arial" w:cs="Arial"/>
          <w:i w:val="0"/>
          <w:iCs w:val="0"/>
          <w:caps w:val="0"/>
          <w:color w:val="000000"/>
          <w:spacing w:val="0"/>
          <w:sz w:val="20"/>
          <w:szCs w:val="20"/>
          <w:bdr w:val="none" w:color="auto" w:sz="0" w:space="0"/>
          <w:shd w:val="clear" w:fill="FFFFFF"/>
          <w:lang/>
        </w:rPr>
        <w:t>t và thực hiện./.</w:t>
      </w:r>
    </w:p>
    <w:p w14:paraId="2B90DC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0"/>
        <w:gridCol w:w="5140"/>
      </w:tblGrid>
      <w:tr w14:paraId="2835B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700" w:type="dxa"/>
            <w:shd w:val="clear" w:color="auto" w:fill="FFFFFF"/>
            <w:tcMar>
              <w:left w:w="100" w:type="dxa"/>
              <w:right w:w="100" w:type="dxa"/>
            </w:tcMar>
            <w:vAlign w:val="top"/>
          </w:tcPr>
          <w:p w14:paraId="323EF9A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16"/>
                <w:szCs w:val="16"/>
                <w:bdr w:val="none" w:color="auto" w:sz="0" w:space="0"/>
                <w:lang/>
              </w:rPr>
              <w:t>- Như trên;</w:t>
            </w:r>
            <w:r>
              <w:rPr>
                <w:rFonts w:hint="default" w:ascii="Arial" w:hAnsi="Arial" w:cs="Arial"/>
                <w:i w:val="0"/>
                <w:iCs w:val="0"/>
                <w:caps w:val="0"/>
                <w:color w:val="000000"/>
                <w:spacing w:val="0"/>
                <w:sz w:val="16"/>
                <w:szCs w:val="16"/>
                <w:bdr w:val="none" w:color="auto" w:sz="0" w:space="0"/>
                <w:lang w:val="en-US"/>
              </w:rPr>
              <w:br w:type="textWrapping"/>
            </w:r>
            <w:r>
              <w:rPr>
                <w:rFonts w:hint="default" w:ascii="Arial" w:hAnsi="Arial" w:cs="Arial"/>
                <w:i w:val="0"/>
                <w:iCs w:val="0"/>
                <w:caps w:val="0"/>
                <w:color w:val="000000"/>
                <w:spacing w:val="0"/>
                <w:sz w:val="16"/>
                <w:szCs w:val="16"/>
                <w:bdr w:val="none" w:color="auto" w:sz="0" w:space="0"/>
                <w:lang w:val="en-US"/>
              </w:rPr>
              <w:t>- ……;</w:t>
            </w:r>
            <w:r>
              <w:rPr>
                <w:rFonts w:hint="default" w:ascii="Arial" w:hAnsi="Arial" w:cs="Arial"/>
                <w:i w:val="0"/>
                <w:iCs w:val="0"/>
                <w:caps w:val="0"/>
                <w:color w:val="000000"/>
                <w:spacing w:val="0"/>
                <w:sz w:val="16"/>
                <w:szCs w:val="16"/>
                <w:bdr w:val="none" w:color="auto" w:sz="0" w:space="0"/>
                <w:lang w:val="en-US"/>
              </w:rPr>
              <w:br w:type="textWrapping"/>
            </w:r>
            <w:r>
              <w:rPr>
                <w:rFonts w:hint="default" w:ascii="Arial" w:hAnsi="Arial" w:cs="Arial"/>
                <w:i w:val="0"/>
                <w:iCs w:val="0"/>
                <w:caps w:val="0"/>
                <w:color w:val="000000"/>
                <w:spacing w:val="0"/>
                <w:sz w:val="16"/>
                <w:szCs w:val="16"/>
                <w:bdr w:val="none" w:color="auto" w:sz="0" w:space="0"/>
                <w:lang/>
              </w:rPr>
              <w:t>- Lưu: VT;....</w:t>
            </w:r>
          </w:p>
        </w:tc>
        <w:tc>
          <w:tcPr>
            <w:tcW w:w="5140" w:type="dxa"/>
            <w:shd w:val="clear" w:color="auto" w:fill="FFFFFF"/>
            <w:tcMar>
              <w:left w:w="100" w:type="dxa"/>
              <w:right w:w="100" w:type="dxa"/>
            </w:tcMar>
            <w:vAlign w:val="top"/>
          </w:tcPr>
          <w:p w14:paraId="5EC57FF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w:t>
            </w:r>
            <w:r>
              <w:rPr>
                <w:rFonts w:hint="default" w:ascii="Arial" w:hAnsi="Arial" w:cs="Arial"/>
                <w:b/>
                <w:bCs/>
                <w:i w:val="0"/>
                <w:iCs w:val="0"/>
                <w:caps w:val="0"/>
                <w:color w:val="000000"/>
                <w:spacing w:val="0"/>
                <w:sz w:val="20"/>
                <w:szCs w:val="20"/>
                <w:bdr w:val="none" w:color="auto" w:sz="0" w:space="0"/>
                <w:lang w:val="en-US"/>
              </w:rPr>
              <w:t>Ý</w:t>
            </w:r>
            <w:r>
              <w:rPr>
                <w:rFonts w:hint="default" w:ascii="Arial" w:hAnsi="Arial" w:cs="Arial"/>
                <w:b/>
                <w:bCs/>
                <w:i w:val="0"/>
                <w:iCs w:val="0"/>
                <w:caps w:val="0"/>
                <w:color w:val="000000"/>
                <w:spacing w:val="0"/>
                <w:sz w:val="20"/>
                <w:szCs w:val="20"/>
                <w:bdr w:val="none" w:color="auto" w:sz="0" w:space="0"/>
                <w:lang/>
              </w:rPr>
              <w:t>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ghi rõ họ tên, đ</w:t>
            </w:r>
            <w:r>
              <w:rPr>
                <w:rFonts w:hint="default" w:ascii="Arial" w:hAnsi="Arial" w:cs="Arial"/>
                <w:i/>
                <w:iCs/>
                <w:caps w:val="0"/>
                <w:color w:val="000000"/>
                <w:spacing w:val="0"/>
                <w:sz w:val="20"/>
                <w:szCs w:val="20"/>
                <w:bdr w:val="none" w:color="auto" w:sz="0" w:space="0"/>
                <w:lang w:val="en-US"/>
              </w:rPr>
              <w:t>ó</w:t>
            </w:r>
            <w:r>
              <w:rPr>
                <w:rFonts w:hint="default" w:ascii="Arial" w:hAnsi="Arial" w:cs="Arial"/>
                <w:i/>
                <w:iCs/>
                <w:caps w:val="0"/>
                <w:color w:val="000000"/>
                <w:spacing w:val="0"/>
                <w:sz w:val="20"/>
                <w:szCs w:val="20"/>
                <w:bdr w:val="none" w:color="auto" w:sz="0" w:space="0"/>
                <w:lang/>
              </w:rPr>
              <w:t>ng d</w:t>
            </w:r>
            <w:r>
              <w:rPr>
                <w:rFonts w:hint="default" w:ascii="Arial" w:hAnsi="Arial" w:cs="Arial"/>
                <w:i/>
                <w:iCs/>
                <w:caps w:val="0"/>
                <w:color w:val="000000"/>
                <w:spacing w:val="0"/>
                <w:sz w:val="20"/>
                <w:szCs w:val="20"/>
                <w:bdr w:val="none" w:color="auto" w:sz="0" w:space="0"/>
                <w:lang w:val="en-US"/>
              </w:rPr>
              <w:t>ấ</w:t>
            </w:r>
            <w:r>
              <w:rPr>
                <w:rFonts w:hint="default" w:ascii="Arial" w:hAnsi="Arial" w:cs="Arial"/>
                <w:i/>
                <w:iCs/>
                <w:caps w:val="0"/>
                <w:color w:val="000000"/>
                <w:spacing w:val="0"/>
                <w:sz w:val="20"/>
                <w:szCs w:val="20"/>
                <w:bdr w:val="none" w:color="auto" w:sz="0" w:space="0"/>
                <w:lang/>
              </w:rPr>
              <w:t>u)</w:t>
            </w:r>
          </w:p>
        </w:tc>
      </w:tr>
    </w:tbl>
    <w:p w14:paraId="742276E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09FAB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296E1D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0C0C29F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9" w:name="chuong_pl_6"/>
            <w:r>
              <w:rPr>
                <w:rFonts w:hint="default" w:ascii="Arial" w:hAnsi="Arial" w:cs="Arial"/>
                <w:i w:val="0"/>
                <w:iCs w:val="0"/>
                <w:caps w:val="0"/>
                <w:color w:val="000000"/>
                <w:spacing w:val="0"/>
                <w:sz w:val="20"/>
                <w:szCs w:val="20"/>
                <w:u w:val="none"/>
                <w:bdr w:val="none" w:color="auto" w:sz="0" w:space="0"/>
                <w:lang/>
              </w:rPr>
              <w:t>Mẫu số:</w:t>
            </w:r>
            <w:bookmarkEnd w:id="19"/>
            <w:r>
              <w:rPr>
                <w:rFonts w:hint="default" w:ascii="Arial" w:hAnsi="Arial" w:cs="Arial"/>
                <w:i w:val="0"/>
                <w:iCs w:val="0"/>
                <w:caps w:val="0"/>
                <w:color w:val="000000"/>
                <w:spacing w:val="0"/>
                <w:sz w:val="20"/>
                <w:szCs w:val="20"/>
                <w:bdr w:val="none" w:color="auto" w:sz="0" w:space="0"/>
                <w:lang/>
              </w:rPr>
              <w:t> </w:t>
            </w:r>
            <w:bookmarkStart w:id="20" w:name="chuong_pl_6_name"/>
            <w:r>
              <w:rPr>
                <w:rFonts w:hint="default" w:ascii="Arial" w:hAnsi="Arial" w:cs="Arial"/>
                <w:b/>
                <w:bCs/>
                <w:i w:val="0"/>
                <w:iCs w:val="0"/>
                <w:caps w:val="0"/>
                <w:color w:val="000000"/>
                <w:spacing w:val="0"/>
                <w:sz w:val="20"/>
                <w:szCs w:val="20"/>
                <w:u w:val="none"/>
                <w:bdr w:val="none" w:color="auto" w:sz="0" w:space="0"/>
                <w:lang/>
              </w:rPr>
              <w:t>06/QTKT-TC</w:t>
            </w:r>
            <w:bookmarkEnd w:id="20"/>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69EF5EA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2458F54C">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6CA1F35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621"/>
        <w:gridCol w:w="3501"/>
      </w:tblGrid>
      <w:tr w14:paraId="513F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50" w:type="pct"/>
            <w:shd w:val="clear" w:color="auto" w:fill="FFFFFF"/>
            <w:vAlign w:val="top"/>
          </w:tcPr>
          <w:p w14:paraId="65D5B7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CẤP TRÊN 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1900" w:type="pct"/>
            <w:shd w:val="clear" w:color="auto" w:fill="FFFFFF"/>
            <w:vAlign w:val="top"/>
          </w:tcPr>
          <w:p w14:paraId="1FC922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06C4554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1E511AA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21" w:name="chuong_pl_6_name_name"/>
      <w:r>
        <w:rPr>
          <w:rFonts w:hint="default" w:ascii="Arial" w:hAnsi="Arial" w:cs="Arial"/>
          <w:b/>
          <w:bCs/>
          <w:i w:val="0"/>
          <w:iCs w:val="0"/>
          <w:caps w:val="0"/>
          <w:color w:val="000000"/>
          <w:spacing w:val="0"/>
          <w:sz w:val="20"/>
          <w:szCs w:val="20"/>
          <w:u w:val="none"/>
          <w:bdr w:val="none" w:color="auto" w:sz="0" w:space="0"/>
          <w:shd w:val="clear" w:fill="FFFFFF"/>
          <w:lang/>
        </w:rPr>
        <w:t>DANH SÁCH NGƯỜI NỘP THUẾ ĐƯỢC LỰA CHỌN THEO KẾ HOẠCH, CHUYÊN ĐỀ NĂM ...</w:t>
      </w:r>
      <w:bookmarkEnd w:id="21"/>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75"/>
        <w:gridCol w:w="1929"/>
        <w:gridCol w:w="772"/>
        <w:gridCol w:w="1157"/>
        <w:gridCol w:w="1061"/>
        <w:gridCol w:w="1254"/>
        <w:gridCol w:w="964"/>
        <w:gridCol w:w="1350"/>
      </w:tblGrid>
      <w:tr w14:paraId="14B49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vAlign w:val="center"/>
          </w:tcPr>
          <w:p w14:paraId="48AF0E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000" w:type="pct"/>
            <w:tcBorders>
              <w:top w:val="single" w:color="auto" w:sz="8" w:space="0"/>
              <w:left w:val="nil"/>
              <w:bottom w:val="single" w:color="auto" w:sz="8" w:space="0"/>
              <w:right w:val="single" w:color="auto" w:sz="8" w:space="0"/>
            </w:tcBorders>
            <w:shd w:val="clear" w:color="auto" w:fill="FFFFFF"/>
            <w:vAlign w:val="center"/>
          </w:tcPr>
          <w:p w14:paraId="675F3C4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người nộp thuế</w:t>
            </w:r>
          </w:p>
        </w:tc>
        <w:tc>
          <w:tcPr>
            <w:tcW w:w="400" w:type="pct"/>
            <w:tcBorders>
              <w:top w:val="single" w:color="auto" w:sz="8" w:space="0"/>
              <w:left w:val="nil"/>
              <w:bottom w:val="single" w:color="auto" w:sz="8" w:space="0"/>
              <w:right w:val="single" w:color="auto" w:sz="8" w:space="0"/>
            </w:tcBorders>
            <w:shd w:val="clear" w:color="auto" w:fill="FFFFFF"/>
            <w:vAlign w:val="center"/>
          </w:tcPr>
          <w:p w14:paraId="591341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Mã số thuế</w:t>
            </w:r>
          </w:p>
        </w:tc>
        <w:tc>
          <w:tcPr>
            <w:tcW w:w="600" w:type="pct"/>
            <w:tcBorders>
              <w:top w:val="single" w:color="auto" w:sz="8" w:space="0"/>
              <w:left w:val="nil"/>
              <w:bottom w:val="single" w:color="auto" w:sz="8" w:space="0"/>
              <w:right w:val="single" w:color="auto" w:sz="8" w:space="0"/>
            </w:tcBorders>
            <w:shd w:val="clear" w:color="auto" w:fill="FFFFFF"/>
            <w:vAlign w:val="center"/>
          </w:tcPr>
          <w:p w14:paraId="41ABC7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Địa chỉ</w:t>
            </w:r>
          </w:p>
        </w:tc>
        <w:tc>
          <w:tcPr>
            <w:tcW w:w="550" w:type="pct"/>
            <w:tcBorders>
              <w:top w:val="single" w:color="auto" w:sz="8" w:space="0"/>
              <w:left w:val="nil"/>
              <w:bottom w:val="single" w:color="auto" w:sz="8" w:space="0"/>
              <w:right w:val="single" w:color="auto" w:sz="8" w:space="0"/>
            </w:tcBorders>
            <w:shd w:val="clear" w:color="auto" w:fill="FFFFFF"/>
            <w:vAlign w:val="center"/>
          </w:tcPr>
          <w:p w14:paraId="6521237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Cơ quan thuế quản lý</w:t>
            </w:r>
          </w:p>
        </w:tc>
        <w:tc>
          <w:tcPr>
            <w:tcW w:w="650" w:type="pct"/>
            <w:tcBorders>
              <w:top w:val="single" w:color="auto" w:sz="8" w:space="0"/>
              <w:left w:val="nil"/>
              <w:bottom w:val="single" w:color="auto" w:sz="8" w:space="0"/>
              <w:right w:val="single" w:color="auto" w:sz="8" w:space="0"/>
            </w:tcBorders>
            <w:shd w:val="clear" w:color="auto" w:fill="FFFFFF"/>
            <w:vAlign w:val="center"/>
          </w:tcPr>
          <w:p w14:paraId="4D6756B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Nội dung, chuy</w:t>
            </w:r>
            <w:r>
              <w:rPr>
                <w:rFonts w:hint="default" w:ascii="Arial" w:hAnsi="Arial" w:cs="Arial"/>
                <w:b/>
                <w:bCs/>
                <w:i w:val="0"/>
                <w:iCs w:val="0"/>
                <w:caps w:val="0"/>
                <w:color w:val="000000"/>
                <w:spacing w:val="0"/>
                <w:sz w:val="20"/>
                <w:szCs w:val="20"/>
                <w:bdr w:val="none" w:color="auto" w:sz="0" w:space="0"/>
                <w:lang w:val="en-US"/>
              </w:rPr>
              <w:t>ê</w:t>
            </w:r>
            <w:r>
              <w:rPr>
                <w:rFonts w:hint="default" w:ascii="Arial" w:hAnsi="Arial" w:cs="Arial"/>
                <w:b/>
                <w:bCs/>
                <w:i w:val="0"/>
                <w:iCs w:val="0"/>
                <w:caps w:val="0"/>
                <w:color w:val="000000"/>
                <w:spacing w:val="0"/>
                <w:sz w:val="20"/>
                <w:szCs w:val="20"/>
                <w:bdr w:val="none" w:color="auto" w:sz="0" w:space="0"/>
                <w:lang/>
              </w:rPr>
              <w:t>n đề kiểm tra</w:t>
            </w:r>
          </w:p>
        </w:tc>
        <w:tc>
          <w:tcPr>
            <w:tcW w:w="500" w:type="pct"/>
            <w:tcBorders>
              <w:top w:val="single" w:color="auto" w:sz="8" w:space="0"/>
              <w:left w:val="nil"/>
              <w:bottom w:val="single" w:color="auto" w:sz="8" w:space="0"/>
              <w:right w:val="single" w:color="auto" w:sz="8" w:space="0"/>
            </w:tcBorders>
            <w:shd w:val="clear" w:color="auto" w:fill="FFFFFF"/>
            <w:vAlign w:val="center"/>
          </w:tcPr>
          <w:p w14:paraId="14D7318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Mức độ rủi ro</w:t>
            </w:r>
          </w:p>
        </w:tc>
        <w:tc>
          <w:tcPr>
            <w:tcW w:w="700" w:type="pct"/>
            <w:tcBorders>
              <w:top w:val="single" w:color="auto" w:sz="8" w:space="0"/>
              <w:left w:val="nil"/>
              <w:bottom w:val="single" w:color="auto" w:sz="8" w:space="0"/>
              <w:right w:val="single" w:color="auto" w:sz="8" w:space="0"/>
            </w:tcBorders>
            <w:shd w:val="clear" w:color="auto" w:fill="FFFFFF"/>
            <w:vAlign w:val="center"/>
          </w:tcPr>
          <w:p w14:paraId="7CE378E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Dự kiến thời gi</w:t>
            </w:r>
            <w:r>
              <w:rPr>
                <w:rFonts w:hint="default" w:ascii="Arial" w:hAnsi="Arial" w:cs="Arial"/>
                <w:b/>
                <w:bCs/>
                <w:i w:val="0"/>
                <w:iCs w:val="0"/>
                <w:caps w:val="0"/>
                <w:color w:val="000000"/>
                <w:spacing w:val="0"/>
                <w:sz w:val="20"/>
                <w:szCs w:val="20"/>
                <w:bdr w:val="none" w:color="auto" w:sz="0" w:space="0"/>
                <w:lang w:val="en-US"/>
              </w:rPr>
              <w:t>a</w:t>
            </w:r>
            <w:r>
              <w:rPr>
                <w:rFonts w:hint="default" w:ascii="Arial" w:hAnsi="Arial" w:cs="Arial"/>
                <w:b/>
                <w:bCs/>
                <w:i w:val="0"/>
                <w:iCs w:val="0"/>
                <w:caps w:val="0"/>
                <w:color w:val="000000"/>
                <w:spacing w:val="0"/>
                <w:sz w:val="20"/>
                <w:szCs w:val="20"/>
                <w:bdr w:val="none" w:color="auto" w:sz="0" w:space="0"/>
                <w:lang/>
              </w:rPr>
              <w:t>n kiểm tra</w:t>
            </w:r>
          </w:p>
        </w:tc>
      </w:tr>
      <w:tr w14:paraId="7BABE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38BB2E2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I</w:t>
            </w:r>
          </w:p>
        </w:tc>
        <w:tc>
          <w:tcPr>
            <w:tcW w:w="1000" w:type="pct"/>
            <w:tcBorders>
              <w:top w:val="nil"/>
              <w:left w:val="nil"/>
              <w:bottom w:val="single" w:color="auto" w:sz="8" w:space="0"/>
              <w:right w:val="single" w:color="auto" w:sz="8" w:space="0"/>
            </w:tcBorders>
            <w:shd w:val="clear" w:color="auto" w:fill="FFFFFF"/>
            <w:vAlign w:val="center"/>
          </w:tcPr>
          <w:p w14:paraId="269F06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Kế hoạch kiểm tra đối với người nộp thuế có rủi ro cao theo ứng dụng</w:t>
            </w:r>
          </w:p>
        </w:tc>
        <w:tc>
          <w:tcPr>
            <w:tcW w:w="400" w:type="pct"/>
            <w:tcBorders>
              <w:top w:val="nil"/>
              <w:left w:val="nil"/>
              <w:bottom w:val="single" w:color="auto" w:sz="8" w:space="0"/>
              <w:right w:val="single" w:color="auto" w:sz="8" w:space="0"/>
            </w:tcBorders>
            <w:shd w:val="clear" w:color="auto" w:fill="FFFFFF"/>
            <w:vAlign w:val="center"/>
          </w:tcPr>
          <w:p w14:paraId="06878F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0B8D27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C59500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D2F56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13368C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1A8C5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0AEE2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4AAB35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014E44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7403CC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7DD861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2B3C33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3A683F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F69BB0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11A32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5DCEE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48B9BE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03A3418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1AECCF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3EE41A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2ABB9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6924DC5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7CD7607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3C2603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BA5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65B764A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378E3AD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54BAE9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67780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402770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647F0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6538029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3DEE4D0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30DB2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43FD20D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058992C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62178C7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3657234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2869F8F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15AC40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4411FB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11272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6EB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49D7CB1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II</w:t>
            </w:r>
          </w:p>
        </w:tc>
        <w:tc>
          <w:tcPr>
            <w:tcW w:w="1000" w:type="pct"/>
            <w:tcBorders>
              <w:top w:val="nil"/>
              <w:left w:val="nil"/>
              <w:bottom w:val="single" w:color="auto" w:sz="8" w:space="0"/>
              <w:right w:val="single" w:color="auto" w:sz="8" w:space="0"/>
            </w:tcBorders>
            <w:shd w:val="clear" w:color="auto" w:fill="FFFFFF"/>
            <w:vAlign w:val="center"/>
          </w:tcPr>
          <w:p w14:paraId="4ACA76E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Chuyên đề ki</w:t>
            </w:r>
            <w:r>
              <w:rPr>
                <w:rFonts w:hint="default" w:ascii="Arial" w:hAnsi="Arial" w:cs="Arial"/>
                <w:b/>
                <w:bCs/>
                <w:i w:val="0"/>
                <w:iCs w:val="0"/>
                <w:caps w:val="0"/>
                <w:color w:val="000000"/>
                <w:spacing w:val="0"/>
                <w:sz w:val="20"/>
                <w:szCs w:val="20"/>
                <w:bdr w:val="none" w:color="auto" w:sz="0" w:space="0"/>
                <w:lang w:val="en-US"/>
              </w:rPr>
              <w:t>ể</w:t>
            </w:r>
            <w:r>
              <w:rPr>
                <w:rFonts w:hint="default" w:ascii="Arial" w:hAnsi="Arial" w:cs="Arial"/>
                <w:b/>
                <w:bCs/>
                <w:i w:val="0"/>
                <w:iCs w:val="0"/>
                <w:caps w:val="0"/>
                <w:color w:val="000000"/>
                <w:spacing w:val="0"/>
                <w:sz w:val="20"/>
                <w:szCs w:val="20"/>
                <w:bdr w:val="none" w:color="auto" w:sz="0" w:space="0"/>
                <w:lang/>
              </w:rPr>
              <w:t>m tra</w:t>
            </w:r>
          </w:p>
        </w:tc>
        <w:tc>
          <w:tcPr>
            <w:tcW w:w="400" w:type="pct"/>
            <w:tcBorders>
              <w:top w:val="nil"/>
              <w:left w:val="nil"/>
              <w:bottom w:val="single" w:color="auto" w:sz="8" w:space="0"/>
              <w:right w:val="single" w:color="auto" w:sz="8" w:space="0"/>
            </w:tcBorders>
            <w:shd w:val="clear" w:color="auto" w:fill="FFFFFF"/>
            <w:vAlign w:val="center"/>
          </w:tcPr>
          <w:p w14:paraId="67AA9A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27D664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EF051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6162BA4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0AD44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9D629B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43D2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08E872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5287862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4221FEC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71F7C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4C67446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32069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704BB51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62C33E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6A26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08D97C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III</w:t>
            </w:r>
          </w:p>
        </w:tc>
        <w:tc>
          <w:tcPr>
            <w:tcW w:w="1000" w:type="pct"/>
            <w:tcBorders>
              <w:top w:val="nil"/>
              <w:left w:val="nil"/>
              <w:bottom w:val="single" w:color="auto" w:sz="8" w:space="0"/>
              <w:right w:val="single" w:color="auto" w:sz="8" w:space="0"/>
            </w:tcBorders>
            <w:shd w:val="clear" w:color="auto" w:fill="FFFFFF"/>
            <w:vAlign w:val="center"/>
          </w:tcPr>
          <w:p w14:paraId="6D0EA9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Kế hoạch kiểm tra sau hoàn thuế</w:t>
            </w:r>
          </w:p>
        </w:tc>
        <w:tc>
          <w:tcPr>
            <w:tcW w:w="400" w:type="pct"/>
            <w:tcBorders>
              <w:top w:val="nil"/>
              <w:left w:val="nil"/>
              <w:bottom w:val="single" w:color="auto" w:sz="8" w:space="0"/>
              <w:right w:val="single" w:color="auto" w:sz="8" w:space="0"/>
            </w:tcBorders>
            <w:shd w:val="clear" w:color="auto" w:fill="FFFFFF"/>
            <w:vAlign w:val="center"/>
          </w:tcPr>
          <w:p w14:paraId="3866EEE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82228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2A2B3B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1992AD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1A1236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83185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2C8B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1CEBF0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121B75F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55F497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9ED96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2F3F36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A44C4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5E17CF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5E80B2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0D4D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154F2E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401A63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F96761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45BBB04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DC48C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084A17E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584791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2BCF21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4228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3D60DF6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IV</w:t>
            </w:r>
          </w:p>
        </w:tc>
        <w:tc>
          <w:tcPr>
            <w:tcW w:w="1000" w:type="pct"/>
            <w:tcBorders>
              <w:top w:val="nil"/>
              <w:left w:val="nil"/>
              <w:bottom w:val="single" w:color="auto" w:sz="8" w:space="0"/>
              <w:right w:val="single" w:color="auto" w:sz="8" w:space="0"/>
            </w:tcBorders>
            <w:shd w:val="clear" w:color="auto" w:fill="FFFFFF"/>
            <w:vAlign w:val="center"/>
          </w:tcPr>
          <w:p w14:paraId="60B72B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Người nộp thuế được lựa chọn lựa chọn ngẫu nhiên qua công tác quản lý thuế</w:t>
            </w:r>
          </w:p>
        </w:tc>
        <w:tc>
          <w:tcPr>
            <w:tcW w:w="400" w:type="pct"/>
            <w:tcBorders>
              <w:top w:val="nil"/>
              <w:left w:val="nil"/>
              <w:bottom w:val="single" w:color="auto" w:sz="8" w:space="0"/>
              <w:right w:val="single" w:color="auto" w:sz="8" w:space="0"/>
            </w:tcBorders>
            <w:shd w:val="clear" w:color="auto" w:fill="FFFFFF"/>
            <w:vAlign w:val="center"/>
          </w:tcPr>
          <w:p w14:paraId="02F9168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928BE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61910C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1C2C7F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2D6666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5CD48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1680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62E6F83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572A6A0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TỔNG CỘNG</w:t>
            </w:r>
          </w:p>
        </w:tc>
        <w:tc>
          <w:tcPr>
            <w:tcW w:w="400" w:type="pct"/>
            <w:tcBorders>
              <w:top w:val="nil"/>
              <w:left w:val="nil"/>
              <w:bottom w:val="single" w:color="auto" w:sz="8" w:space="0"/>
              <w:right w:val="single" w:color="auto" w:sz="8" w:space="0"/>
            </w:tcBorders>
            <w:shd w:val="clear" w:color="auto" w:fill="FFFFFF"/>
            <w:vAlign w:val="center"/>
          </w:tcPr>
          <w:p w14:paraId="1416E2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3D2D05D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AAA2B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17652CF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EBD528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AD37FE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347BE7D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68C94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738DAD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LẬP BIỂU</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và tên)</w:t>
            </w:r>
          </w:p>
        </w:tc>
        <w:tc>
          <w:tcPr>
            <w:tcW w:w="4420" w:type="dxa"/>
            <w:shd w:val="clear" w:color="auto" w:fill="FFFFFF"/>
            <w:tcMar>
              <w:left w:w="100" w:type="dxa"/>
              <w:right w:w="100" w:type="dxa"/>
            </w:tcMar>
            <w:vAlign w:val="top"/>
          </w:tcPr>
          <w:p w14:paraId="2F84A75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DANH SÁCH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và ghi rõ họ và tên)</w:t>
            </w:r>
          </w:p>
        </w:tc>
      </w:tr>
    </w:tbl>
    <w:p w14:paraId="582232E8">
      <w:pPr>
        <w:rPr>
          <w:rFonts w:hint="default" w:ascii="Arial" w:hAnsi="Arial" w:cs="Arial"/>
          <w:i w:val="0"/>
          <w:iCs w:val="0"/>
          <w:caps w:val="0"/>
          <w:color w:val="000000"/>
          <w:spacing w:val="0"/>
          <w:sz w:val="20"/>
          <w:szCs w:val="20"/>
          <w:bdr w:val="none" w:color="auto" w:sz="0" w:space="0"/>
          <w:shd w:val="clear" w:fill="FFFFFF"/>
          <w:lang w:val="en-US"/>
        </w:rPr>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6339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31E6C2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1CB391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22" w:name="chuong_pl_7"/>
            <w:r>
              <w:rPr>
                <w:rFonts w:hint="default" w:ascii="Arial" w:hAnsi="Arial" w:cs="Arial"/>
                <w:i w:val="0"/>
                <w:iCs w:val="0"/>
                <w:caps w:val="0"/>
                <w:color w:val="000000"/>
                <w:spacing w:val="0"/>
                <w:sz w:val="20"/>
                <w:szCs w:val="20"/>
                <w:u w:val="none"/>
                <w:bdr w:val="none" w:color="auto" w:sz="0" w:space="0"/>
                <w:lang/>
              </w:rPr>
              <w:t>Mẫu số:</w:t>
            </w:r>
            <w:bookmarkEnd w:id="22"/>
            <w:r>
              <w:rPr>
                <w:rFonts w:hint="default" w:ascii="Arial" w:hAnsi="Arial" w:cs="Arial"/>
                <w:i w:val="0"/>
                <w:iCs w:val="0"/>
                <w:caps w:val="0"/>
                <w:color w:val="000000"/>
                <w:spacing w:val="0"/>
                <w:sz w:val="20"/>
                <w:szCs w:val="20"/>
                <w:bdr w:val="none" w:color="auto" w:sz="0" w:space="0"/>
                <w:lang/>
              </w:rPr>
              <w:t> </w:t>
            </w:r>
            <w:bookmarkStart w:id="23" w:name="chuong_pl_7_name"/>
            <w:r>
              <w:rPr>
                <w:rFonts w:hint="default" w:ascii="Arial" w:hAnsi="Arial" w:cs="Arial"/>
                <w:b/>
                <w:bCs/>
                <w:i w:val="0"/>
                <w:iCs w:val="0"/>
                <w:caps w:val="0"/>
                <w:color w:val="000000"/>
                <w:spacing w:val="0"/>
                <w:sz w:val="20"/>
                <w:szCs w:val="20"/>
                <w:u w:val="none"/>
                <w:bdr w:val="none" w:color="auto" w:sz="0" w:space="0"/>
                <w:lang/>
              </w:rPr>
              <w:t>07/QTKT-TC</w:t>
            </w:r>
            <w:bookmarkEnd w:id="23"/>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02F81CC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3ECC6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FF8600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CẤP TRÊN</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09C9BF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2F99C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001862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/TB-…..</w:t>
            </w:r>
            <w:r>
              <w:rPr>
                <w:rFonts w:hint="default" w:ascii="Arial" w:hAnsi="Arial" w:cs="Arial"/>
                <w:i w:val="0"/>
                <w:iCs w:val="0"/>
                <w:caps w:val="0"/>
                <w:color w:val="000000"/>
                <w:spacing w:val="0"/>
                <w:sz w:val="20"/>
                <w:szCs w:val="20"/>
                <w:bdr w:val="none" w:color="auto" w:sz="0" w:space="0"/>
                <w:lang/>
              </w:rPr>
              <w:br w:type="textWrapping"/>
            </w:r>
            <w:bookmarkStart w:id="24" w:name="chuong_pl_7_name_name"/>
            <w:r>
              <w:rPr>
                <w:rFonts w:hint="default" w:ascii="Arial" w:hAnsi="Arial" w:cs="Arial"/>
                <w:i w:val="0"/>
                <w:iCs w:val="0"/>
                <w:caps w:val="0"/>
                <w:color w:val="000000"/>
                <w:spacing w:val="0"/>
                <w:sz w:val="20"/>
                <w:szCs w:val="20"/>
                <w:u w:val="none"/>
                <w:bdr w:val="none" w:color="auto" w:sz="0" w:space="0"/>
                <w:lang/>
              </w:rPr>
              <w:t>V/v thông báo kế hoạch/chuyên đề kiểm tra năm ....của (lên CQT ban hành Thông báo).</w:t>
            </w:r>
            <w:bookmarkEnd w:id="24"/>
          </w:p>
        </w:tc>
        <w:tc>
          <w:tcPr>
            <w:tcW w:w="5500" w:type="dxa"/>
            <w:shd w:val="clear" w:color="auto" w:fill="FFFFFF"/>
            <w:tcMar>
              <w:left w:w="100" w:type="dxa"/>
              <w:right w:w="100" w:type="dxa"/>
            </w:tcMar>
            <w:vAlign w:val="top"/>
          </w:tcPr>
          <w:p w14:paraId="6A1612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rPr>
              <w:t>Hà Nội, ngày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 tháng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 năm …</w:t>
            </w:r>
          </w:p>
        </w:tc>
      </w:tr>
    </w:tbl>
    <w:p w14:paraId="7DAB3F4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6AF463A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Kính gửi: ……………….. (Tên người nộp thuế) .............................................................</w:t>
      </w:r>
    </w:p>
    <w:p w14:paraId="00AA983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4515615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chỉ nhận thông báo: </w:t>
      </w:r>
      <w:r>
        <w:rPr>
          <w:rFonts w:hint="default" w:ascii="Arial" w:hAnsi="Arial" w:cs="Arial"/>
          <w:i w:val="0"/>
          <w:iCs w:val="0"/>
          <w:caps w:val="0"/>
          <w:color w:val="000000"/>
          <w:spacing w:val="0"/>
          <w:sz w:val="20"/>
          <w:szCs w:val="20"/>
          <w:bdr w:val="none" w:color="auto" w:sz="0" w:space="0"/>
          <w:shd w:val="clear" w:fill="FFFFFF"/>
          <w:lang w:val="en-US"/>
        </w:rPr>
        <w:t>...............................................................................................</w:t>
      </w:r>
    </w:p>
    <w:p w14:paraId="0B4ED0C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Luật Quản lý thuế số 108/2025/QH15 ngày 10/12/2025;</w:t>
      </w:r>
    </w:p>
    <w:p w14:paraId="7A85104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Nghị định số 252/2026/NĐ-CP của Chính phủ quy định chi tiết một số điều và biện pháp để tổ chức, hướng dẫn thi hành Luật Quản lý thuế;</w:t>
      </w:r>
    </w:p>
    <w:p w14:paraId="67227D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Thông tư số 89/2026/TT-BTC của Bộ Tài chính quy định chi tiết một số điều </w:t>
      </w:r>
      <w:r>
        <w:rPr>
          <w:rFonts w:hint="default" w:ascii="Arial" w:hAnsi="Arial" w:cs="Arial"/>
          <w:i w:val="0"/>
          <w:iCs w:val="0"/>
          <w:caps w:val="0"/>
          <w:color w:val="000000"/>
          <w:spacing w:val="0"/>
          <w:sz w:val="20"/>
          <w:szCs w:val="20"/>
          <w:bdr w:val="none" w:color="auto" w:sz="0" w:space="0"/>
          <w:shd w:val="clear" w:fill="FFFFFF"/>
          <w:lang w:val="en-US"/>
        </w:rPr>
        <w:t>của</w:t>
      </w:r>
      <w:r>
        <w:rPr>
          <w:rFonts w:hint="default" w:ascii="Arial" w:hAnsi="Arial" w:cs="Arial"/>
          <w:i w:val="0"/>
          <w:iCs w:val="0"/>
          <w:caps w:val="0"/>
          <w:color w:val="000000"/>
          <w:spacing w:val="0"/>
          <w:sz w:val="20"/>
          <w:szCs w:val="20"/>
          <w:bdr w:val="none" w:color="auto" w:sz="0" w:space="0"/>
          <w:shd w:val="clear" w:fill="FFFFFF"/>
          <w:lang/>
        </w:rPr>
        <w:t> Luật Quản lý thuế và Nghị định số 252/2026/NĐ-CP quy định chi tiết một số điều và biện pháp để tổ chức, hướng dẫn thi hành Luật Quản lý thuế;</w:t>
      </w:r>
    </w:p>
    <w:p w14:paraId="13DF0E1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số</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 ... /... /... của ………. quy định chức năng, nhiệm vụ, quyền hạn và cơ cấu tổ chức của (tên cơ quan thuế ban hành thông báo);</w:t>
      </w:r>
    </w:p>
    <w:p w14:paraId="6227C84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thông báo: (Tên người nộp thuế) thuộc kế hoạch/chuyên đề kiểm tra năm .... của (Tên cơ quan thuế ban hành Thông báo).</w:t>
      </w:r>
    </w:p>
    <w:p w14:paraId="218184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ban hành Thông báo thông báo để (Tên người nộp thuế) được biết./.</w:t>
      </w:r>
    </w:p>
    <w:p w14:paraId="755D325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0502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810E1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16"/>
                <w:szCs w:val="16"/>
                <w:bdr w:val="none" w:color="auto" w:sz="0" w:space="0"/>
                <w:lang/>
              </w:rPr>
              <w:t>- &lt;Tên NNT, địa chỉ của NNT&gt;;</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&lt;Tên CQT có liên quan&gt;;</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&lt;Tên các bộ phận có liên quan&gt;;</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Lưu VT; Bộ phận ban hành TB.</w:t>
            </w:r>
          </w:p>
        </w:tc>
        <w:tc>
          <w:tcPr>
            <w:tcW w:w="4420" w:type="dxa"/>
            <w:shd w:val="clear" w:color="auto" w:fill="FFFFFF"/>
            <w:tcMar>
              <w:left w:w="100" w:type="dxa"/>
              <w:right w:w="100" w:type="dxa"/>
            </w:tcMar>
            <w:vAlign w:val="top"/>
          </w:tcPr>
          <w:p w14:paraId="0BA970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LÃNH ĐẠO CƠ QUAN THUẾ BAN HÀNH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ghi rõ họ tên và đóng dấu)</w:t>
            </w:r>
          </w:p>
        </w:tc>
      </w:tr>
    </w:tbl>
    <w:p w14:paraId="4C4B21A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b/>
          <w:bCs/>
          <w:i w:val="0"/>
          <w:iCs w:val="0"/>
          <w:caps w:val="0"/>
          <w:color w:val="000000"/>
          <w:spacing w:val="0"/>
          <w:sz w:val="20"/>
          <w:szCs w:val="20"/>
          <w:bdr w:val="none" w:color="auto" w:sz="0" w:space="0"/>
          <w:shd w:val="clear" w:fill="FFFFFF"/>
          <w:lang w:val="en-US"/>
        </w:rPr>
      </w:pPr>
      <w:r>
        <w:rPr>
          <w:rFonts w:hint="default" w:ascii="Arial" w:hAnsi="Arial" w:cs="Arial"/>
          <w:b/>
          <w:bCs/>
          <w:i w:val="0"/>
          <w:iCs w:val="0"/>
          <w:caps w:val="0"/>
          <w:color w:val="000000"/>
          <w:spacing w:val="0"/>
          <w:sz w:val="20"/>
          <w:szCs w:val="20"/>
          <w:bdr w:val="none" w:color="auto" w:sz="0" w:space="0"/>
          <w:shd w:val="clear" w:fill="FFFFFF"/>
          <w:lang w:val="en-US"/>
        </w:rPr>
        <w:t> </w:t>
      </w:r>
    </w:p>
    <w:p w14:paraId="6F506751">
      <w:pPr>
        <w:rPr>
          <w:rFonts w:hint="default" w:ascii="Arial" w:hAnsi="Arial" w:cs="Arial"/>
          <w:b/>
          <w:bCs/>
          <w:i w:val="0"/>
          <w:iCs w:val="0"/>
          <w:caps w:val="0"/>
          <w:color w:val="000000"/>
          <w:spacing w:val="0"/>
          <w:sz w:val="20"/>
          <w:szCs w:val="20"/>
          <w:bdr w:val="none" w:color="auto" w:sz="0" w:space="0"/>
          <w:shd w:val="clear" w:fill="FFFFFF"/>
          <w:lang w:val="en-US"/>
        </w:rPr>
      </w:pPr>
      <w:r>
        <w:rPr>
          <w:rFonts w:hint="default" w:ascii="Arial" w:hAnsi="Arial" w:cs="Arial"/>
          <w:b/>
          <w:bCs/>
          <w:i w:val="0"/>
          <w:iCs w:val="0"/>
          <w:caps w:val="0"/>
          <w:color w:val="000000"/>
          <w:spacing w:val="0"/>
          <w:sz w:val="20"/>
          <w:szCs w:val="20"/>
          <w:bdr w:val="none" w:color="auto" w:sz="0" w:space="0"/>
          <w:shd w:val="clear" w:fill="FFFFFF"/>
          <w:lang w:val="en-US"/>
        </w:rPr>
        <w:br w:type="page"/>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799C2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43ED51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4AB1CD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25" w:name="chuong_pl_8"/>
            <w:r>
              <w:rPr>
                <w:rFonts w:hint="default" w:ascii="Arial" w:hAnsi="Arial" w:cs="Arial"/>
                <w:i w:val="0"/>
                <w:iCs w:val="0"/>
                <w:caps w:val="0"/>
                <w:color w:val="000000"/>
                <w:spacing w:val="0"/>
                <w:sz w:val="20"/>
                <w:szCs w:val="20"/>
                <w:u w:val="none"/>
                <w:bdr w:val="none" w:color="auto" w:sz="0" w:space="0"/>
                <w:lang/>
              </w:rPr>
              <w:t>Mẫu số:</w:t>
            </w:r>
            <w:bookmarkEnd w:id="25"/>
            <w:r>
              <w:rPr>
                <w:rFonts w:hint="default" w:ascii="Arial" w:hAnsi="Arial" w:cs="Arial"/>
                <w:i w:val="0"/>
                <w:iCs w:val="0"/>
                <w:caps w:val="0"/>
                <w:color w:val="000000"/>
                <w:spacing w:val="0"/>
                <w:sz w:val="20"/>
                <w:szCs w:val="20"/>
                <w:bdr w:val="none" w:color="auto" w:sz="0" w:space="0"/>
                <w:lang/>
              </w:rPr>
              <w:t> </w:t>
            </w:r>
            <w:bookmarkStart w:id="26" w:name="chuong_pl_8_name"/>
            <w:r>
              <w:rPr>
                <w:rFonts w:hint="default" w:ascii="Arial" w:hAnsi="Arial" w:cs="Arial"/>
                <w:b/>
                <w:bCs/>
                <w:i w:val="0"/>
                <w:iCs w:val="0"/>
                <w:caps w:val="0"/>
                <w:color w:val="000000"/>
                <w:spacing w:val="0"/>
                <w:sz w:val="20"/>
                <w:szCs w:val="20"/>
                <w:u w:val="none"/>
                <w:bdr w:val="none" w:color="auto" w:sz="0" w:space="0"/>
                <w:lang/>
              </w:rPr>
              <w:t>08/QTKT-TC</w:t>
            </w:r>
            <w:bookmarkEnd w:id="26"/>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14DB383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593"/>
        <w:gridCol w:w="5529"/>
      </w:tblGrid>
      <w:tr w14:paraId="61F65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vAlign w:val="top"/>
          </w:tcPr>
          <w:p w14:paraId="2E82232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ĐƠN VỊ PHÂN TÍCH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3000" w:type="pct"/>
            <w:shd w:val="clear" w:color="auto" w:fill="FFFFFF"/>
            <w:vAlign w:val="top"/>
          </w:tcPr>
          <w:p w14:paraId="11A3694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1ED1360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5CDA577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27" w:name="chuong_pl_8_name_name"/>
      <w:r>
        <w:rPr>
          <w:rFonts w:hint="default" w:ascii="Arial" w:hAnsi="Arial" w:cs="Arial"/>
          <w:b/>
          <w:bCs/>
          <w:i w:val="0"/>
          <w:iCs w:val="0"/>
          <w:caps w:val="0"/>
          <w:color w:val="000000"/>
          <w:spacing w:val="0"/>
          <w:sz w:val="20"/>
          <w:szCs w:val="20"/>
          <w:u w:val="none"/>
          <w:bdr w:val="none" w:color="auto" w:sz="0" w:space="0"/>
          <w:shd w:val="clear" w:fill="FFFFFF"/>
          <w:lang/>
        </w:rPr>
        <w:t>PHÂN TÍCH THÔNG TIN, XÁC ĐỊNH NỘI DUNG CUỘC KIỂM TRA</w:t>
      </w:r>
      <w:bookmarkEnd w:id="27"/>
    </w:p>
    <w:p w14:paraId="68BF29B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THÔNG TIN CHUNG</w:t>
      </w:r>
    </w:p>
    <w:p w14:paraId="3ABED03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Đoàn kiểm tra (Nhóm phân tích):</w:t>
      </w:r>
    </w:p>
    <w:p w14:paraId="200FB27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a) Trưởng đoàn (Trưởng nhóm): …….. Chức vụ: …………. Bộ phận kiểm tra: ................</w:t>
      </w:r>
    </w:p>
    <w:p w14:paraId="0D1E12F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 Thành viên đoàn kiểm tra (người được giao nhiệm vụ phân tích):</w:t>
      </w:r>
      <w:r>
        <w:rPr>
          <w:rFonts w:hint="default" w:ascii="Arial" w:hAnsi="Arial" w:cs="Arial"/>
          <w:i w:val="0"/>
          <w:iCs w:val="0"/>
          <w:caps w:val="0"/>
          <w:color w:val="000000"/>
          <w:spacing w:val="0"/>
          <w:sz w:val="20"/>
          <w:szCs w:val="20"/>
          <w:bdr w:val="none" w:color="auto" w:sz="0" w:space="0"/>
          <w:shd w:val="clear" w:fill="FFFFFF"/>
          <w:lang w:val="en-US"/>
        </w:rPr>
        <w:t>................................</w:t>
      </w:r>
    </w:p>
    <w:p w14:paraId="677F996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Chức vụ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Bộ phận kiểm tra: </w:t>
      </w:r>
      <w:r>
        <w:rPr>
          <w:rFonts w:hint="default" w:ascii="Arial" w:hAnsi="Arial" w:cs="Arial"/>
          <w:i w:val="0"/>
          <w:iCs w:val="0"/>
          <w:caps w:val="0"/>
          <w:color w:val="000000"/>
          <w:spacing w:val="0"/>
          <w:sz w:val="20"/>
          <w:szCs w:val="20"/>
          <w:bdr w:val="none" w:color="auto" w:sz="0" w:space="0"/>
          <w:shd w:val="clear" w:fill="FFFFFF"/>
          <w:lang w:val="en-US"/>
        </w:rPr>
        <w:t>...............................</w:t>
      </w:r>
    </w:p>
    <w:p w14:paraId="6D50107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Đối tượng được kiểm tra:</w:t>
      </w:r>
    </w:p>
    <w:p w14:paraId="5CFEF4A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a) Tên người nộp thuế: </w:t>
      </w:r>
      <w:r>
        <w:rPr>
          <w:rFonts w:hint="default" w:ascii="Arial" w:hAnsi="Arial" w:cs="Arial"/>
          <w:i w:val="0"/>
          <w:iCs w:val="0"/>
          <w:caps w:val="0"/>
          <w:color w:val="000000"/>
          <w:spacing w:val="0"/>
          <w:sz w:val="20"/>
          <w:szCs w:val="20"/>
          <w:bdr w:val="none" w:color="auto" w:sz="0" w:space="0"/>
          <w:shd w:val="clear" w:fill="FFFFFF"/>
          <w:lang w:val="en-US"/>
        </w:rPr>
        <w:t>................................................................................................</w:t>
      </w:r>
    </w:p>
    <w:p w14:paraId="25FF19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7BB7A33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 Địa chỉ: </w:t>
      </w:r>
      <w:r>
        <w:rPr>
          <w:rFonts w:hint="default" w:ascii="Arial" w:hAnsi="Arial" w:cs="Arial"/>
          <w:i w:val="0"/>
          <w:iCs w:val="0"/>
          <w:caps w:val="0"/>
          <w:color w:val="000000"/>
          <w:spacing w:val="0"/>
          <w:sz w:val="20"/>
          <w:szCs w:val="20"/>
          <w:bdr w:val="none" w:color="auto" w:sz="0" w:space="0"/>
          <w:shd w:val="clear" w:fill="FFFFFF"/>
          <w:lang w:val="en-US"/>
        </w:rPr>
        <w:t>...................................................................................................................</w:t>
      </w:r>
    </w:p>
    <w:p w14:paraId="560752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d) Số chi nhánh, cơ sở phụ thuộc: (Nếu có): .................................................................</w:t>
      </w:r>
    </w:p>
    <w:p w14:paraId="3E8B7FB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 Niên độ kế toán: </w:t>
      </w:r>
      <w:r>
        <w:rPr>
          <w:rFonts w:hint="default" w:ascii="Arial" w:hAnsi="Arial" w:cs="Arial"/>
          <w:i w:val="0"/>
          <w:iCs w:val="0"/>
          <w:caps w:val="0"/>
          <w:color w:val="000000"/>
          <w:spacing w:val="0"/>
          <w:sz w:val="20"/>
          <w:szCs w:val="20"/>
          <w:bdr w:val="none" w:color="auto" w:sz="0" w:space="0"/>
          <w:shd w:val="clear" w:fill="FFFFFF"/>
          <w:lang w:val="en-US"/>
        </w:rPr>
        <w:t>......................................................................................................</w:t>
      </w:r>
    </w:p>
    <w:p w14:paraId="4F2261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e) Ngành nghề kinh doanh: </w:t>
      </w:r>
      <w:r>
        <w:rPr>
          <w:rFonts w:hint="default" w:ascii="Arial" w:hAnsi="Arial" w:cs="Arial"/>
          <w:i w:val="0"/>
          <w:iCs w:val="0"/>
          <w:caps w:val="0"/>
          <w:color w:val="000000"/>
          <w:spacing w:val="0"/>
          <w:sz w:val="20"/>
          <w:szCs w:val="20"/>
          <w:bdr w:val="none" w:color="auto" w:sz="0" w:space="0"/>
          <w:shd w:val="clear" w:fill="FFFFFF"/>
          <w:lang w:val="en-US"/>
        </w:rPr>
        <w:t>..........................................................................................</w:t>
      </w:r>
    </w:p>
    <w:p w14:paraId="2326EBA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TÌNH HÌNH CHẤP HÀNH PHÁP LUẬT THUẾ</w:t>
      </w:r>
    </w:p>
    <w:p w14:paraId="610D64E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Tình hình chấp hành và các vi phạm trong các năm gần nhất.</w:t>
      </w:r>
    </w:p>
    <w:p w14:paraId="13B3380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Tình hình kiểm tra, thanh tra của cơ quan thuế.</w:t>
      </w:r>
    </w:p>
    <w:p w14:paraId="228F641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3. Thông tin thu thập được ngoài cơ quan thuế.</w:t>
      </w:r>
    </w:p>
    <w:p w14:paraId="6E61DD8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w:t>
      </w:r>
    </w:p>
    <w:p w14:paraId="261E4D2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PHÂN TÍCH, ĐÁNH GIÁ THÔNG TIN</w:t>
      </w:r>
    </w:p>
    <w:p w14:paraId="42DF73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Đối với các trường hợp theo kế hoạch, chuyên đề (trừ hoàn thuế)</w:t>
      </w:r>
    </w:p>
    <w:p w14:paraId="6B4112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a) Phân tích các chỉ tiêu rủi ro trên báo cáo tài chính.</w:t>
      </w:r>
    </w:p>
    <w:p w14:paraId="11DC64A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 Phân tích các chỉ tiêu rủi ro ....</w:t>
      </w:r>
    </w:p>
    <w:p w14:paraId="3A83C21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Đối với các trường hợp hoàn thuế:</w:t>
      </w:r>
      <w:r>
        <w:rPr>
          <w:rFonts w:hint="default" w:ascii="Arial" w:hAnsi="Arial" w:cs="Arial"/>
          <w:i w:val="0"/>
          <w:iCs w:val="0"/>
          <w:caps w:val="0"/>
          <w:color w:val="000000"/>
          <w:spacing w:val="0"/>
          <w:sz w:val="20"/>
          <w:szCs w:val="20"/>
          <w:bdr w:val="none" w:color="auto" w:sz="0" w:space="0"/>
          <w:shd w:val="clear" w:fill="FFFFFF"/>
          <w:lang/>
        </w:rPr>
        <w:t> thực hiện phân tích thông tin theo nội dung đề nghị hoàn thuế </w:t>
      </w:r>
      <w:r>
        <w:rPr>
          <w:rFonts w:hint="default" w:ascii="Arial" w:hAnsi="Arial" w:cs="Arial"/>
          <w:i/>
          <w:iCs/>
          <w:caps w:val="0"/>
          <w:color w:val="000000"/>
          <w:spacing w:val="0"/>
          <w:sz w:val="20"/>
          <w:szCs w:val="20"/>
          <w:bdr w:val="none" w:color="auto" w:sz="0" w:space="0"/>
          <w:shd w:val="clear" w:fill="FFFFFF"/>
          <w:lang/>
        </w:rPr>
        <w:t>(kiểm tra trước hoàn thuế)</w:t>
      </w:r>
      <w:r>
        <w:rPr>
          <w:rFonts w:hint="default" w:ascii="Arial" w:hAnsi="Arial" w:cs="Arial"/>
          <w:i w:val="0"/>
          <w:iCs w:val="0"/>
          <w:caps w:val="0"/>
          <w:color w:val="000000"/>
          <w:spacing w:val="0"/>
          <w:sz w:val="20"/>
          <w:szCs w:val="20"/>
          <w:bdr w:val="none" w:color="auto" w:sz="0" w:space="0"/>
          <w:shd w:val="clear" w:fill="FFFFFF"/>
          <w:lang/>
        </w:rPr>
        <w:t> hoặc quyết định hoàn thuế </w:t>
      </w:r>
      <w:r>
        <w:rPr>
          <w:rFonts w:hint="default" w:ascii="Arial" w:hAnsi="Arial" w:cs="Arial"/>
          <w:i/>
          <w:iCs/>
          <w:caps w:val="0"/>
          <w:color w:val="000000"/>
          <w:spacing w:val="0"/>
          <w:sz w:val="20"/>
          <w:szCs w:val="20"/>
          <w:bdr w:val="none" w:color="auto" w:sz="0" w:space="0"/>
          <w:shd w:val="clear" w:fill="FFFFFF"/>
          <w:lang/>
        </w:rPr>
        <w:t>(kiểm tra sau hoàn thuế).</w:t>
      </w:r>
    </w:p>
    <w:p w14:paraId="41908C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3. Các trường hợp khác:</w:t>
      </w:r>
      <w:r>
        <w:rPr>
          <w:rFonts w:hint="default" w:ascii="Arial" w:hAnsi="Arial" w:cs="Arial"/>
          <w:i w:val="0"/>
          <w:iCs w:val="0"/>
          <w:caps w:val="0"/>
          <w:color w:val="000000"/>
          <w:spacing w:val="0"/>
          <w:sz w:val="20"/>
          <w:szCs w:val="20"/>
          <w:bdr w:val="none" w:color="auto" w:sz="0" w:space="0"/>
          <w:shd w:val="clear" w:fill="FFFFFF"/>
          <w:lang/>
        </w:rPr>
        <w:t> thực hiện phân tích thông tin theo nội dung cần kiểm tra.</w:t>
      </w:r>
    </w:p>
    <w:p w14:paraId="4F52AE3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IV. ĐỀ XUẤT NỘI DUNG KIỂM TRA</w:t>
      </w:r>
    </w:p>
    <w:p w14:paraId="393EDDE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70E82E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DF91B0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DD0B26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4601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D37313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NGƯỜI PHÂN TÍCH</w:t>
            </w:r>
          </w:p>
        </w:tc>
        <w:tc>
          <w:tcPr>
            <w:tcW w:w="4420" w:type="dxa"/>
            <w:shd w:val="clear" w:color="auto" w:fill="FFFFFF"/>
            <w:tcMar>
              <w:left w:w="100" w:type="dxa"/>
              <w:right w:w="100" w:type="dxa"/>
            </w:tcMar>
            <w:vAlign w:val="top"/>
          </w:tcPr>
          <w:p w14:paraId="5C9F46E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 ngày ... tháng... năm ...</w:t>
            </w:r>
            <w:r>
              <w:rPr>
                <w:rFonts w:hint="default" w:ascii="Arial" w:hAnsi="Arial" w:cs="Arial"/>
                <w:i/>
                <w:iCs/>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TRƯỞNG ĐOÀN KIỂM TRA hoặc TRƯỞNG NHÓM PHÂN TÍCH</w:t>
            </w:r>
            <w:r>
              <w:rPr>
                <w:rFonts w:hint="default" w:ascii="Arial" w:hAnsi="Arial" w:cs="Arial"/>
                <w:i/>
                <w:iCs/>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ghi rõ họ tên)</w:t>
            </w:r>
          </w:p>
        </w:tc>
      </w:tr>
    </w:tbl>
    <w:p w14:paraId="43A8D71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t> </w:t>
      </w:r>
    </w:p>
    <w:p w14:paraId="3FDEFB2A">
      <w:pPr>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br w:type="page"/>
      </w:r>
    </w:p>
    <w:p w14:paraId="7F2924B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78DA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0F8BA59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5752587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28" w:name="chuong_pl_9"/>
            <w:r>
              <w:rPr>
                <w:rFonts w:hint="default" w:ascii="Arial" w:hAnsi="Arial" w:cs="Arial"/>
                <w:i w:val="0"/>
                <w:iCs w:val="0"/>
                <w:caps w:val="0"/>
                <w:color w:val="000000"/>
                <w:spacing w:val="0"/>
                <w:sz w:val="20"/>
                <w:szCs w:val="20"/>
                <w:u w:val="none"/>
                <w:bdr w:val="none" w:color="auto" w:sz="0" w:space="0"/>
                <w:lang/>
              </w:rPr>
              <w:t>Mẫu số:</w:t>
            </w:r>
            <w:bookmarkEnd w:id="28"/>
            <w:r>
              <w:rPr>
                <w:rFonts w:hint="default" w:ascii="Arial" w:hAnsi="Arial" w:cs="Arial"/>
                <w:i w:val="0"/>
                <w:iCs w:val="0"/>
                <w:caps w:val="0"/>
                <w:color w:val="000000"/>
                <w:spacing w:val="0"/>
                <w:sz w:val="20"/>
                <w:szCs w:val="20"/>
                <w:bdr w:val="none" w:color="auto" w:sz="0" w:space="0"/>
                <w:lang/>
              </w:rPr>
              <w:t> </w:t>
            </w:r>
            <w:bookmarkStart w:id="29" w:name="chuong_pl_9_name"/>
            <w:r>
              <w:rPr>
                <w:rFonts w:hint="default" w:ascii="Arial" w:hAnsi="Arial" w:cs="Arial"/>
                <w:b/>
                <w:bCs/>
                <w:i w:val="0"/>
                <w:iCs w:val="0"/>
                <w:caps w:val="0"/>
                <w:color w:val="000000"/>
                <w:spacing w:val="0"/>
                <w:sz w:val="20"/>
                <w:szCs w:val="20"/>
                <w:u w:val="none"/>
                <w:bdr w:val="none" w:color="auto" w:sz="0" w:space="0"/>
                <w:lang/>
              </w:rPr>
              <w:t>09/QTKT-TC</w:t>
            </w:r>
            <w:bookmarkEnd w:id="29"/>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45CAB0C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86"/>
        <w:gridCol w:w="5436"/>
      </w:tblGrid>
      <w:tr w14:paraId="3DF9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0" w:type="pct"/>
            <w:shd w:val="clear" w:color="auto" w:fill="FFFFFF"/>
            <w:vAlign w:val="top"/>
          </w:tcPr>
          <w:p w14:paraId="7488BC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2950" w:type="pct"/>
            <w:shd w:val="clear" w:color="auto" w:fill="FFFFFF"/>
            <w:vAlign w:val="top"/>
          </w:tcPr>
          <w:p w14:paraId="416F2F1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35C1337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 </w:t>
      </w:r>
    </w:p>
    <w:p w14:paraId="02EACB4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0" w:name="chuong_pl_9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30"/>
    </w:p>
    <w:p w14:paraId="4E67BE3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w:t>
      </w:r>
      <w:bookmarkStart w:id="31" w:name="chuong_pl_9_name_name_name"/>
      <w:r>
        <w:rPr>
          <w:rFonts w:hint="default" w:ascii="Arial" w:hAnsi="Arial" w:cs="Arial"/>
          <w:b/>
          <w:bCs/>
          <w:i w:val="0"/>
          <w:iCs w:val="0"/>
          <w:caps w:val="0"/>
          <w:color w:val="000000"/>
          <w:spacing w:val="0"/>
          <w:sz w:val="20"/>
          <w:szCs w:val="20"/>
          <w:u w:val="none"/>
          <w:bdr w:val="none" w:color="auto" w:sz="0" w:space="0"/>
          <w:shd w:val="clear" w:fill="FFFFFF"/>
          <w:lang/>
        </w:rPr>
        <w:t>Phân công công việc</w:t>
      </w:r>
      <w:bookmarkEnd w:id="31"/>
    </w:p>
    <w:p w14:paraId="2E6609F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Quyết định số …….. ngày .... tháng ... năm ... của (tên cơ quan thuế ra quyết định kiểm tra) về việc kiểm tra …………… tại (tên người nộp thuế);</w:t>
      </w:r>
    </w:p>
    <w:p w14:paraId="6C4186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nội dung phân tích rủi ro về hồ sơ thuế người nộp thuế.</w:t>
      </w:r>
    </w:p>
    <w:p w14:paraId="3C31844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Hôm nay, ngày ….. tháng ….. năm ….. tại ......, Trưởng đoàn kiểm tra phân công công việc cho các thành viên trong Đoàn kiểm tra như sau:</w:t>
      </w:r>
    </w:p>
    <w:p w14:paraId="3CBBAFD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Trưởng đoàn kiểm tra:</w:t>
      </w:r>
    </w:p>
    <w:p w14:paraId="5B6A162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Nội dung công việc thực hiện:</w:t>
      </w:r>
    </w:p>
    <w:p w14:paraId="7B23009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3382C31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Thành viên Đoàn kiểm tra:</w:t>
      </w:r>
    </w:p>
    <w:p w14:paraId="1E2BAB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Nội dung công việc thực hiện:</w:t>
      </w:r>
    </w:p>
    <w:p w14:paraId="128B3E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0C23A4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Biên bản này được lập thành ... (...) bản và đọc cho các thành viên Đoàn kiểm tra nghe và thống nhất thông qua.</w:t>
      </w:r>
    </w:p>
    <w:p w14:paraId="2C3D4A1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Trong trường hợp cần thiết, Trưởng đoàn kiểm tra căn cứ vào thực tế công việc kiểm tra tại trụ sở người nộp thuế có thể điều chỉnh phân công công việc cho các thành viên Đoàn kiểm tra./.</w:t>
      </w:r>
    </w:p>
    <w:p w14:paraId="779906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39DB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0A60CE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 </w:t>
            </w:r>
          </w:p>
        </w:tc>
        <w:tc>
          <w:tcPr>
            <w:tcW w:w="4420" w:type="dxa"/>
            <w:shd w:val="clear" w:color="auto" w:fill="FFFFFF"/>
            <w:tcMar>
              <w:left w:w="100" w:type="dxa"/>
              <w:right w:w="100" w:type="dxa"/>
            </w:tcMar>
            <w:vAlign w:val="top"/>
          </w:tcPr>
          <w:p w14:paraId="10CDAD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TRƯỞNG ĐOÀN KIỂM TRA</w:t>
            </w:r>
          </w:p>
        </w:tc>
      </w:tr>
    </w:tbl>
    <w:p w14:paraId="7DEBCD7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40"/>
        <w:gridCol w:w="4300"/>
      </w:tblGrid>
      <w:tr w14:paraId="1440A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40" w:type="dxa"/>
            <w:tcBorders>
              <w:top w:val="nil"/>
              <w:left w:val="nil"/>
              <w:bottom w:val="nil"/>
              <w:right w:val="single" w:color="auto" w:sz="8" w:space="0"/>
            </w:tcBorders>
            <w:shd w:val="clear" w:color="auto" w:fill="FFFFFF"/>
            <w:tcMar>
              <w:left w:w="100" w:type="dxa"/>
              <w:right w:w="100" w:type="dxa"/>
            </w:tcMar>
            <w:vAlign w:val="top"/>
          </w:tcPr>
          <w:p w14:paraId="6E5BF0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300" w:type="dxa"/>
            <w:tcBorders>
              <w:top w:val="single" w:color="auto" w:sz="8" w:space="0"/>
              <w:left w:val="nil"/>
              <w:bottom w:val="single" w:color="auto" w:sz="8" w:space="0"/>
              <w:right w:val="single" w:color="auto" w:sz="8" w:space="0"/>
            </w:tcBorders>
            <w:shd w:val="clear" w:color="auto" w:fill="FFFFFF"/>
            <w:tcMar>
              <w:left w:w="100" w:type="dxa"/>
              <w:right w:w="100" w:type="dxa"/>
            </w:tcMar>
            <w:vAlign w:val="top"/>
          </w:tcPr>
          <w:p w14:paraId="0E3815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32" w:name="chuong_pl_10"/>
            <w:r>
              <w:rPr>
                <w:rFonts w:hint="default" w:ascii="Arial" w:hAnsi="Arial" w:cs="Arial"/>
                <w:i w:val="0"/>
                <w:iCs w:val="0"/>
                <w:caps w:val="0"/>
                <w:color w:val="000000"/>
                <w:spacing w:val="0"/>
                <w:sz w:val="20"/>
                <w:szCs w:val="20"/>
                <w:u w:val="none"/>
                <w:bdr w:val="none" w:color="auto" w:sz="0" w:space="0"/>
                <w:lang/>
              </w:rPr>
              <w:t>Mẫu số:</w:t>
            </w:r>
            <w:bookmarkEnd w:id="32"/>
            <w:r>
              <w:rPr>
                <w:rFonts w:hint="default" w:ascii="Arial" w:hAnsi="Arial" w:cs="Arial"/>
                <w:i w:val="0"/>
                <w:iCs w:val="0"/>
                <w:caps w:val="0"/>
                <w:color w:val="000000"/>
                <w:spacing w:val="0"/>
                <w:sz w:val="20"/>
                <w:szCs w:val="20"/>
                <w:bdr w:val="none" w:color="auto" w:sz="0" w:space="0"/>
                <w:lang/>
              </w:rPr>
              <w:t> </w:t>
            </w:r>
            <w:bookmarkStart w:id="33" w:name="chuong_pl_10_name"/>
            <w:r>
              <w:rPr>
                <w:rFonts w:hint="default" w:ascii="Arial" w:hAnsi="Arial" w:cs="Arial"/>
                <w:b/>
                <w:bCs/>
                <w:i w:val="0"/>
                <w:iCs w:val="0"/>
                <w:caps w:val="0"/>
                <w:color w:val="000000"/>
                <w:spacing w:val="0"/>
                <w:sz w:val="20"/>
                <w:szCs w:val="20"/>
                <w:u w:val="none"/>
                <w:bdr w:val="none" w:color="auto" w:sz="0" w:space="0"/>
                <w:lang/>
              </w:rPr>
              <w:t>10/QTKT-TC</w:t>
            </w:r>
            <w:bookmarkEnd w:id="33"/>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(Kèm theo Quyết định số 1161/QĐ-CT ngày 14/8/2026 của Cục Thuế)</w:t>
            </w:r>
          </w:p>
        </w:tc>
      </w:tr>
    </w:tbl>
    <w:p w14:paraId="5724C7E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2596AF0A">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5893F58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4AC353D6">
        <w:tblPrEx>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8C193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TÊN CƠ QUAN THUẾ 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28300A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7E8FD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5F2456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…../TB-…..</w:t>
            </w:r>
          </w:p>
        </w:tc>
        <w:tc>
          <w:tcPr>
            <w:tcW w:w="5500" w:type="dxa"/>
            <w:shd w:val="clear" w:color="auto" w:fill="FFFFFF"/>
            <w:tcMar>
              <w:left w:w="100" w:type="dxa"/>
              <w:right w:w="100" w:type="dxa"/>
            </w:tcMar>
            <w:vAlign w:val="top"/>
          </w:tcPr>
          <w:p w14:paraId="593F6A2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rPr>
              <w:t>…., ngày... tháng... năm...</w:t>
            </w:r>
          </w:p>
        </w:tc>
      </w:tr>
    </w:tbl>
    <w:p w14:paraId="4CED7A9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1E0FEC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4" w:name="chuong_pl_10_name_name"/>
      <w:r>
        <w:rPr>
          <w:rFonts w:hint="default" w:ascii="Arial" w:hAnsi="Arial" w:cs="Arial"/>
          <w:b/>
          <w:bCs/>
          <w:i w:val="0"/>
          <w:iCs w:val="0"/>
          <w:caps w:val="0"/>
          <w:color w:val="000000"/>
          <w:spacing w:val="0"/>
          <w:sz w:val="20"/>
          <w:szCs w:val="20"/>
          <w:u w:val="none"/>
          <w:bdr w:val="none" w:color="auto" w:sz="0" w:space="0"/>
          <w:shd w:val="clear" w:fill="FFFFFF"/>
          <w:lang/>
        </w:rPr>
        <w:t>THÔNG BÁO</w:t>
      </w:r>
      <w:bookmarkEnd w:id="34"/>
    </w:p>
    <w:p w14:paraId="0937332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5" w:name="chuong_pl_10_name_name_name"/>
      <w:r>
        <w:rPr>
          <w:rFonts w:hint="default" w:ascii="Arial" w:hAnsi="Arial" w:cs="Arial"/>
          <w:b/>
          <w:bCs/>
          <w:i w:val="0"/>
          <w:iCs w:val="0"/>
          <w:caps w:val="0"/>
          <w:color w:val="000000"/>
          <w:spacing w:val="0"/>
          <w:sz w:val="20"/>
          <w:szCs w:val="20"/>
          <w:u w:val="none"/>
          <w:bdr w:val="none" w:color="auto" w:sz="0" w:space="0"/>
          <w:shd w:val="clear" w:fill="FFFFFF"/>
          <w:lang/>
        </w:rPr>
        <w:t>Về việc tạm dừng thời gian kiểm tra</w:t>
      </w:r>
      <w:bookmarkEnd w:id="35"/>
    </w:p>
    <w:p w14:paraId="235893D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thông báo đến... (người nộp thuế) </w:t>
      </w:r>
      <w:r>
        <w:rPr>
          <w:rFonts w:hint="default" w:ascii="Arial" w:hAnsi="Arial" w:cs="Arial"/>
          <w:i w:val="0"/>
          <w:iCs w:val="0"/>
          <w:caps w:val="0"/>
          <w:color w:val="000000"/>
          <w:spacing w:val="0"/>
          <w:sz w:val="20"/>
          <w:szCs w:val="20"/>
          <w:bdr w:val="none" w:color="auto" w:sz="0" w:space="0"/>
          <w:shd w:val="clear" w:fill="FFFFFF"/>
          <w:lang w:val="en-US"/>
        </w:rPr>
        <w:t>...............................</w:t>
      </w:r>
    </w:p>
    <w:p w14:paraId="70FEF4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37C9F6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chỉ nhận thông báo: </w:t>
      </w:r>
      <w:r>
        <w:rPr>
          <w:rFonts w:hint="default" w:ascii="Arial" w:hAnsi="Arial" w:cs="Arial"/>
          <w:i w:val="0"/>
          <w:iCs w:val="0"/>
          <w:caps w:val="0"/>
          <w:color w:val="000000"/>
          <w:spacing w:val="0"/>
          <w:sz w:val="20"/>
          <w:szCs w:val="20"/>
          <w:bdr w:val="none" w:color="auto" w:sz="0" w:space="0"/>
          <w:shd w:val="clear" w:fill="FFFFFF"/>
          <w:lang w:val="en-US"/>
        </w:rPr>
        <w:t>...............................................................................................</w:t>
      </w:r>
    </w:p>
    <w:p w14:paraId="3AF7ADC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số ....ngày...tháng...năm ....của (thủ trưởng cơ quan thuế) về việc kiểm tra thuế đối với ...(tên NNT).</w:t>
      </w:r>
    </w:p>
    <w:p w14:paraId="29A02C7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chương trình công tác và kế hoạch triển khai kiểm tra thuế tại ... (tên người nộp thuế - NNT)...;</w:t>
      </w:r>
    </w:p>
    <w:p w14:paraId="6564D8B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đề nghị của ...(tên NNT)... về việc đề nghị tạm dừng thời gian kiểm tra thuê tại trụ sở người nộp thuế tại văn bản số ... ngày ... tháng ... năm ... (nêu người nộp thuế đề nghị hoãn); hoặc Căn cứ ... (nêu lý do phải tạm dùng thời gian kiểm tra của Đoàn kiểm tra);</w:t>
      </w:r>
    </w:p>
    <w:p w14:paraId="7F1CEDF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chấp nhận/không chấp nhận tạm dừng thời gian kiểm tra thuế tại trụ sở của ... (tên NNT)... từ ngày .... tháng ... năm ... đến hết ngày ... tháng ... năm ... (nếu người nộp thuế đề nghị); hoặc (Tên cơ quan thuế ra thông báo) tạm dừng thời gian kiểm tra thuế tại trụ sở của ... (tên NNT)... từ ngày ... tháng ... năm ... đến hết ngày ... tháng ... năm ... (nếu Đoàn kiểm tra đề nghị hoãn);</w:t>
      </w:r>
    </w:p>
    <w:p w14:paraId="57FABEF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thông báo để ... (tên NNT)... biết và phối hợp thực hiện./.</w:t>
      </w:r>
    </w:p>
    <w:p w14:paraId="06E8021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940"/>
        <w:gridCol w:w="4900"/>
      </w:tblGrid>
      <w:tr w14:paraId="6CCC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940" w:type="dxa"/>
            <w:shd w:val="clear" w:color="auto" w:fill="FFFFFF"/>
            <w:tcMar>
              <w:left w:w="100" w:type="dxa"/>
              <w:right w:w="100" w:type="dxa"/>
            </w:tcMar>
            <w:vAlign w:val="top"/>
          </w:tcPr>
          <w:p w14:paraId="101C0AA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16"/>
                <w:szCs w:val="16"/>
                <w:bdr w:val="none" w:color="auto" w:sz="0" w:space="0"/>
                <w:lang/>
              </w:rPr>
              <w:t>- Như trên;</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w:t>
            </w:r>
            <w:r>
              <w:rPr>
                <w:rFonts w:hint="default" w:ascii="Arial" w:hAnsi="Arial" w:cs="Arial"/>
                <w:i w:val="0"/>
                <w:iCs w:val="0"/>
                <w:caps w:val="0"/>
                <w:color w:val="000000"/>
                <w:spacing w:val="0"/>
                <w:sz w:val="16"/>
                <w:szCs w:val="16"/>
                <w:bdr w:val="none" w:color="auto" w:sz="0" w:space="0"/>
                <w:lang/>
              </w:rPr>
              <w:br w:type="textWrapping"/>
            </w:r>
            <w:r>
              <w:rPr>
                <w:rFonts w:hint="default" w:ascii="Arial" w:hAnsi="Arial" w:cs="Arial"/>
                <w:i w:val="0"/>
                <w:iCs w:val="0"/>
                <w:caps w:val="0"/>
                <w:color w:val="000000"/>
                <w:spacing w:val="0"/>
                <w:sz w:val="16"/>
                <w:szCs w:val="16"/>
                <w:bdr w:val="none" w:color="auto" w:sz="0" w:space="0"/>
                <w:lang/>
              </w:rPr>
              <w:t>- Lưu VT,….</w:t>
            </w:r>
          </w:p>
        </w:tc>
        <w:tc>
          <w:tcPr>
            <w:tcW w:w="4900" w:type="dxa"/>
            <w:shd w:val="clear" w:color="auto" w:fill="FFFFFF"/>
            <w:tcMar>
              <w:left w:w="100" w:type="dxa"/>
              <w:right w:w="100" w:type="dxa"/>
            </w:tcMar>
            <w:vAlign w:val="top"/>
          </w:tcPr>
          <w:p w14:paraId="244A7DF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i/>
                <w:iCs/>
                <w:caps w:val="0"/>
                <w:color w:val="000000"/>
                <w:spacing w:val="0"/>
                <w:sz w:val="20"/>
                <w:szCs w:val="20"/>
                <w:bdr w:val="none" w:color="auto" w:sz="0" w:space="0"/>
                <w:lang/>
              </w:rPr>
              <w:t>(Ký, ghi rõ họ tên, đóng dấu)</w:t>
            </w:r>
          </w:p>
        </w:tc>
      </w:tr>
    </w:tbl>
    <w:p w14:paraId="11D11C7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4A2E4B14">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5A791B8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E50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3D0ED4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0A5C2D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36" w:name="chuong_pl_11"/>
            <w:r>
              <w:rPr>
                <w:rFonts w:hint="default" w:ascii="Arial" w:hAnsi="Arial" w:cs="Arial"/>
                <w:i w:val="0"/>
                <w:iCs w:val="0"/>
                <w:caps w:val="0"/>
                <w:color w:val="000000"/>
                <w:spacing w:val="0"/>
                <w:sz w:val="20"/>
                <w:szCs w:val="20"/>
                <w:u w:val="none"/>
                <w:bdr w:val="none" w:color="auto" w:sz="0" w:space="0"/>
                <w:lang/>
              </w:rPr>
              <w:t>Mẫu số:</w:t>
            </w:r>
            <w:bookmarkEnd w:id="36"/>
            <w:r>
              <w:rPr>
                <w:rFonts w:hint="default" w:ascii="Arial" w:hAnsi="Arial" w:cs="Arial"/>
                <w:i w:val="0"/>
                <w:iCs w:val="0"/>
                <w:caps w:val="0"/>
                <w:color w:val="000000"/>
                <w:spacing w:val="0"/>
                <w:sz w:val="20"/>
                <w:szCs w:val="20"/>
                <w:bdr w:val="none" w:color="auto" w:sz="0" w:space="0"/>
                <w:lang/>
              </w:rPr>
              <w:t> </w:t>
            </w:r>
            <w:bookmarkStart w:id="37" w:name="chuong_pl_11_name"/>
            <w:r>
              <w:rPr>
                <w:rFonts w:hint="default" w:ascii="Arial" w:hAnsi="Arial" w:cs="Arial"/>
                <w:b/>
                <w:bCs/>
                <w:i w:val="0"/>
                <w:iCs w:val="0"/>
                <w:caps w:val="0"/>
                <w:color w:val="000000"/>
                <w:spacing w:val="0"/>
                <w:sz w:val="20"/>
                <w:szCs w:val="20"/>
                <w:u w:val="none"/>
                <w:bdr w:val="none" w:color="auto" w:sz="0" w:space="0"/>
                <w:lang w:val="en-US"/>
              </w:rPr>
              <w:t>11/QTKT-TC</w:t>
            </w:r>
            <w:bookmarkEnd w:id="37"/>
          </w:p>
          <w:p w14:paraId="4CDB9C7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373C1BC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0E4F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4448C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THUẾ RA QUYẾT ĐỊNH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4137349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18FC96C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46B2849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8" w:name="chuong_pl_11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38"/>
    </w:p>
    <w:p w14:paraId="66F4B6F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39" w:name="chuong_pl_11_name_name_name"/>
      <w:r>
        <w:rPr>
          <w:rFonts w:hint="default" w:ascii="Arial" w:hAnsi="Arial" w:cs="Arial"/>
          <w:b/>
          <w:bCs/>
          <w:i w:val="0"/>
          <w:iCs w:val="0"/>
          <w:caps w:val="0"/>
          <w:color w:val="000000"/>
          <w:spacing w:val="0"/>
          <w:sz w:val="20"/>
          <w:szCs w:val="20"/>
          <w:u w:val="none"/>
          <w:bdr w:val="none" w:color="auto" w:sz="0" w:space="0"/>
          <w:shd w:val="clear" w:fill="FFFFFF"/>
          <w:lang/>
        </w:rPr>
        <w:t>Xác nhận số liệu kiểm tra</w:t>
      </w:r>
      <w:bookmarkEnd w:id="39"/>
    </w:p>
    <w:p w14:paraId="51DF80F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w:t>
      </w:r>
    </w:p>
    <w:p w14:paraId="3510738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số</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ngày ... tháng ... năm ... của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(2) về việc</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tại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(1)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2C97A4C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Hôm nay, ngày ... tháng ... năm .... 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chúng tôi gồm:</w:t>
      </w:r>
    </w:p>
    <w:p w14:paraId="3A838E6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Thành viên đoàn kiểm tra:</w:t>
      </w:r>
    </w:p>
    <w:p w14:paraId="2BE178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danh </w:t>
      </w:r>
      <w:r>
        <w:rPr>
          <w:rFonts w:hint="default" w:ascii="Arial" w:hAnsi="Arial" w:cs="Arial"/>
          <w:i w:val="0"/>
          <w:iCs w:val="0"/>
          <w:caps w:val="0"/>
          <w:color w:val="000000"/>
          <w:spacing w:val="0"/>
          <w:sz w:val="20"/>
          <w:szCs w:val="20"/>
          <w:bdr w:val="none" w:color="auto" w:sz="0" w:space="0"/>
          <w:shd w:val="clear" w:fill="FFFFFF"/>
          <w:lang w:val="en-US"/>
        </w:rPr>
        <w:t>…………………………………</w:t>
      </w:r>
    </w:p>
    <w:p w14:paraId="537A4DE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Đại diện người nộp thuế:</w:t>
      </w:r>
    </w:p>
    <w:p w14:paraId="0525EE7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danh </w:t>
      </w:r>
      <w:r>
        <w:rPr>
          <w:rFonts w:hint="default" w:ascii="Arial" w:hAnsi="Arial" w:cs="Arial"/>
          <w:i w:val="0"/>
          <w:iCs w:val="0"/>
          <w:caps w:val="0"/>
          <w:color w:val="000000"/>
          <w:spacing w:val="0"/>
          <w:sz w:val="20"/>
          <w:szCs w:val="20"/>
          <w:bdr w:val="none" w:color="auto" w:sz="0" w:space="0"/>
          <w:shd w:val="clear" w:fill="FFFFFF"/>
          <w:lang w:val="en-US"/>
        </w:rPr>
        <w:t>…………………………………</w:t>
      </w:r>
    </w:p>
    <w:p w14:paraId="5532AB1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sổ sách kế toán, chứng từ tài liệu do</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xuất trình, hai bên cùng nhau tiến hành xác nhận số liệu kiểm tra tra về</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như sau:</w:t>
      </w:r>
    </w:p>
    <w:p w14:paraId="6A8F954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Nội dung:</w:t>
      </w:r>
      <w:r>
        <w:rPr>
          <w:rFonts w:hint="default" w:ascii="Arial" w:hAnsi="Arial" w:cs="Arial"/>
          <w:i w:val="0"/>
          <w:iCs w:val="0"/>
          <w:caps w:val="0"/>
          <w:color w:val="000000"/>
          <w:spacing w:val="0"/>
          <w:sz w:val="20"/>
          <w:szCs w:val="20"/>
          <w:bdr w:val="none" w:color="auto" w:sz="0" w:space="0"/>
          <w:shd w:val="clear" w:fill="FFFFFF"/>
          <w:lang/>
        </w:rPr>
        <w:t> (thuyết minh nội dung </w:t>
      </w:r>
      <w:r>
        <w:rPr>
          <w:rFonts w:hint="default" w:ascii="Arial" w:hAnsi="Arial" w:cs="Arial"/>
          <w:b/>
          <w:bCs/>
          <w:i w:val="0"/>
          <w:iCs w:val="0"/>
          <w:caps w:val="0"/>
          <w:color w:val="000000"/>
          <w:spacing w:val="0"/>
          <w:sz w:val="20"/>
          <w:szCs w:val="20"/>
          <w:bdr w:val="none" w:color="auto" w:sz="0" w:space="0"/>
          <w:shd w:val="clear" w:fill="FFFFFF"/>
          <w:lang/>
        </w:rPr>
        <w:t>xác nhận </w:t>
      </w:r>
      <w:r>
        <w:rPr>
          <w:rFonts w:hint="default" w:ascii="Arial" w:hAnsi="Arial" w:cs="Arial"/>
          <w:b/>
          <w:bCs/>
          <w:i w:val="0"/>
          <w:iCs w:val="0"/>
          <w:caps w:val="0"/>
          <w:color w:val="000000"/>
          <w:spacing w:val="0"/>
          <w:sz w:val="20"/>
          <w:szCs w:val="20"/>
          <w:bdr w:val="none" w:color="auto" w:sz="0" w:space="0"/>
          <w:shd w:val="clear" w:fill="FFFFFF"/>
          <w:lang w:val="en-US"/>
        </w:rPr>
        <w:t>số</w:t>
      </w:r>
      <w:r>
        <w:rPr>
          <w:rFonts w:hint="default" w:ascii="Arial" w:hAnsi="Arial" w:cs="Arial"/>
          <w:b/>
          <w:bCs/>
          <w:i w:val="0"/>
          <w:iCs w:val="0"/>
          <w:caps w:val="0"/>
          <w:color w:val="000000"/>
          <w:spacing w:val="0"/>
          <w:sz w:val="20"/>
          <w:szCs w:val="20"/>
          <w:bdr w:val="none" w:color="auto" w:sz="0" w:space="0"/>
          <w:shd w:val="clear" w:fill="FFFFFF"/>
          <w:lang/>
        </w:rPr>
        <w:t> liệu</w:t>
      </w:r>
      <w:r>
        <w:rPr>
          <w:rFonts w:hint="default" w:ascii="Arial" w:hAnsi="Arial" w:cs="Arial"/>
          <w:i w:val="0"/>
          <w:iCs w:val="0"/>
          <w:caps w:val="0"/>
          <w:color w:val="000000"/>
          <w:spacing w:val="0"/>
          <w:sz w:val="20"/>
          <w:szCs w:val="20"/>
          <w:bdr w:val="none" w:color="auto" w:sz="0" w:space="0"/>
          <w:shd w:val="clear" w:fill="FFFFFF"/>
          <w:lang/>
        </w:rPr>
        <w:t> qua kiểm tra)</w:t>
      </w:r>
    </w:p>
    <w:p w14:paraId="3EE957A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Giải trình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liệu liên quan đến nội dung kiểm tra</w:t>
      </w:r>
    </w:p>
    <w:p w14:paraId="1AB13E2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pháp lý liên quan đến nội dung, số liệu kiểm tra.</w:t>
      </w:r>
    </w:p>
    <w:p w14:paraId="52A423E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Biên b</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này được lập ... </w:t>
      </w:r>
      <w:r>
        <w:rPr>
          <w:rFonts w:hint="default" w:ascii="Arial" w:hAnsi="Arial" w:cs="Arial"/>
          <w:i w:val="0"/>
          <w:iCs w:val="0"/>
          <w:caps w:val="0"/>
          <w:color w:val="000000"/>
          <w:spacing w:val="0"/>
          <w:sz w:val="20"/>
          <w:szCs w:val="20"/>
          <w:bdr w:val="none" w:color="auto" w:sz="0" w:space="0"/>
          <w:shd w:val="clear" w:fill="FFFFFF"/>
          <w:lang w:val="en-US"/>
        </w:rPr>
        <w:t>bản</w:t>
      </w:r>
      <w:r>
        <w:rPr>
          <w:rFonts w:hint="default" w:ascii="Arial" w:hAnsi="Arial" w:cs="Arial"/>
          <w:i w:val="0"/>
          <w:iCs w:val="0"/>
          <w:caps w:val="0"/>
          <w:color w:val="000000"/>
          <w:spacing w:val="0"/>
          <w:sz w:val="20"/>
          <w:szCs w:val="20"/>
          <w:bdr w:val="none" w:color="auto" w:sz="0" w:space="0"/>
          <w:shd w:val="clear" w:fill="FFFFFF"/>
          <w:lang/>
        </w:rPr>
        <w:t>, bao gồm .... trang</w:t>
      </w:r>
      <w:r>
        <w:rPr>
          <w:rFonts w:hint="default" w:ascii="Arial" w:hAnsi="Arial" w:cs="Arial"/>
          <w:i w:val="0"/>
          <w:iCs w:val="0"/>
          <w:caps w:val="0"/>
          <w:color w:val="000000"/>
          <w:spacing w:val="0"/>
          <w:sz w:val="20"/>
          <w:szCs w:val="20"/>
          <w:bdr w:val="none" w:color="auto" w:sz="0" w:space="0"/>
          <w:shd w:val="clear" w:fill="FFFFFF"/>
          <w:lang w:val="en-US"/>
        </w:rPr>
        <w:t> …… bản</w:t>
      </w:r>
      <w:r>
        <w:rPr>
          <w:rFonts w:hint="default" w:ascii="Arial" w:hAnsi="Arial" w:cs="Arial"/>
          <w:i w:val="0"/>
          <w:iCs w:val="0"/>
          <w:caps w:val="0"/>
          <w:color w:val="000000"/>
          <w:spacing w:val="0"/>
          <w:sz w:val="20"/>
          <w:szCs w:val="20"/>
          <w:bdr w:val="none" w:color="auto" w:sz="0" w:space="0"/>
          <w:shd w:val="clear" w:fill="FFFFFF"/>
          <w:lang/>
        </w:rPr>
        <w:t> có nội dung và giá trị pháp lý như nhau. 01 </w:t>
      </w:r>
      <w:r>
        <w:rPr>
          <w:rFonts w:hint="default" w:ascii="Arial" w:hAnsi="Arial" w:cs="Arial"/>
          <w:i w:val="0"/>
          <w:iCs w:val="0"/>
          <w:caps w:val="0"/>
          <w:color w:val="000000"/>
          <w:spacing w:val="0"/>
          <w:sz w:val="20"/>
          <w:szCs w:val="20"/>
          <w:bdr w:val="none" w:color="auto" w:sz="0" w:space="0"/>
          <w:shd w:val="clear" w:fill="FFFFFF"/>
          <w:lang w:val="en-US"/>
        </w:rPr>
        <w:t>bản được</w:t>
      </w:r>
      <w:r>
        <w:rPr>
          <w:rFonts w:hint="default" w:ascii="Arial" w:hAnsi="Arial" w:cs="Arial"/>
          <w:i w:val="0"/>
          <w:iCs w:val="0"/>
          <w:caps w:val="0"/>
          <w:color w:val="000000"/>
          <w:spacing w:val="0"/>
          <w:sz w:val="20"/>
          <w:szCs w:val="20"/>
          <w:bdr w:val="none" w:color="auto" w:sz="0" w:space="0"/>
          <w:shd w:val="clear" w:fill="FFFFFF"/>
          <w:lang/>
        </w:rPr>
        <w:t> giao người nộp thuế.</w:t>
      </w:r>
    </w:p>
    <w:p w14:paraId="77E1C5D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Sau khi đọc lại biên bản, những người có mặt đồng ý về nội dung biên bản, không có </w:t>
      </w:r>
      <w:r>
        <w:rPr>
          <w:rFonts w:hint="default" w:ascii="Arial" w:hAnsi="Arial" w:cs="Arial"/>
          <w:i w:val="0"/>
          <w:iCs w:val="0"/>
          <w:caps w:val="0"/>
          <w:color w:val="000000"/>
          <w:spacing w:val="0"/>
          <w:sz w:val="20"/>
          <w:szCs w:val="20"/>
          <w:bdr w:val="none" w:color="auto" w:sz="0" w:space="0"/>
          <w:shd w:val="clear" w:fill="FFFFFF"/>
          <w:lang w:val="en-US"/>
        </w:rPr>
        <w:t>ý</w:t>
      </w:r>
      <w:r>
        <w:rPr>
          <w:rFonts w:hint="default" w:ascii="Arial" w:hAnsi="Arial" w:cs="Arial"/>
          <w:i w:val="0"/>
          <w:iCs w:val="0"/>
          <w:caps w:val="0"/>
          <w:color w:val="000000"/>
          <w:spacing w:val="0"/>
          <w:sz w:val="20"/>
          <w:szCs w:val="20"/>
          <w:bdr w:val="none" w:color="auto" w:sz="0" w:space="0"/>
          <w:shd w:val="clear" w:fill="FFFFFF"/>
          <w:lang/>
        </w:rPr>
        <w:t> kiến </w:t>
      </w:r>
      <w:r>
        <w:rPr>
          <w:rFonts w:hint="default" w:ascii="Arial" w:hAnsi="Arial" w:cs="Arial"/>
          <w:i w:val="0"/>
          <w:iCs w:val="0"/>
          <w:caps w:val="0"/>
          <w:color w:val="000000"/>
          <w:spacing w:val="0"/>
          <w:sz w:val="20"/>
          <w:szCs w:val="20"/>
          <w:bdr w:val="none" w:color="auto" w:sz="0" w:space="0"/>
          <w:shd w:val="clear" w:fill="FFFFFF"/>
          <w:lang w:val="en-US"/>
        </w:rPr>
        <w:t>gì</w:t>
      </w:r>
      <w:r>
        <w:rPr>
          <w:rFonts w:hint="default" w:ascii="Arial" w:hAnsi="Arial" w:cs="Arial"/>
          <w:i w:val="0"/>
          <w:iCs w:val="0"/>
          <w:caps w:val="0"/>
          <w:color w:val="000000"/>
          <w:spacing w:val="0"/>
          <w:sz w:val="20"/>
          <w:szCs w:val="20"/>
          <w:bdr w:val="none" w:color="auto" w:sz="0" w:space="0"/>
          <w:shd w:val="clear" w:fill="FFFFFF"/>
          <w:lang/>
        </w:rPr>
        <w:t> khác và cùng ký xác nhận </w:t>
      </w:r>
      <w:r>
        <w:rPr>
          <w:rFonts w:hint="default" w:ascii="Arial" w:hAnsi="Arial" w:cs="Arial"/>
          <w:i w:val="0"/>
          <w:iCs w:val="0"/>
          <w:caps w:val="0"/>
          <w:color w:val="000000"/>
          <w:spacing w:val="0"/>
          <w:sz w:val="20"/>
          <w:szCs w:val="20"/>
          <w:bdr w:val="none" w:color="auto" w:sz="0" w:space="0"/>
          <w:shd w:val="clear" w:fill="FFFFFF"/>
          <w:lang w:val="en-US"/>
        </w:rPr>
        <w:t>vào</w:t>
      </w:r>
      <w:r>
        <w:rPr>
          <w:rFonts w:hint="default" w:ascii="Arial" w:hAnsi="Arial" w:cs="Arial"/>
          <w:i w:val="0"/>
          <w:iCs w:val="0"/>
          <w:caps w:val="0"/>
          <w:color w:val="000000"/>
          <w:spacing w:val="0"/>
          <w:sz w:val="20"/>
          <w:szCs w:val="20"/>
          <w:bdr w:val="none" w:color="auto" w:sz="0" w:space="0"/>
          <w:shd w:val="clear" w:fill="FFFFFF"/>
          <w:lang/>
        </w:rPr>
        <w:t> từng trang của biên bản hoặc có ý kiến khác như sau:</w:t>
      </w:r>
    </w:p>
    <w:p w14:paraId="418D55B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Ý kiến bổ sung khác (nếu có):</w:t>
      </w:r>
      <w:r>
        <w:rPr>
          <w:rFonts w:hint="default" w:ascii="Arial" w:hAnsi="Arial" w:cs="Arial"/>
          <w:i w:val="0"/>
          <w:iCs w:val="0"/>
          <w:caps w:val="0"/>
          <w:color w:val="000000"/>
          <w:spacing w:val="0"/>
          <w:sz w:val="20"/>
          <w:szCs w:val="20"/>
          <w:bdr w:val="none" w:color="auto" w:sz="0" w:space="0"/>
          <w:shd w:val="clear" w:fill="FFFFFF"/>
          <w:lang w:val="en-US"/>
        </w:rPr>
        <w:t>……………………………………………………………………..</w:t>
      </w:r>
    </w:p>
    <w:p w14:paraId="531D126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w:t>
      </w:r>
    </w:p>
    <w:p w14:paraId="172D622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660"/>
        <w:gridCol w:w="4180"/>
      </w:tblGrid>
      <w:tr w14:paraId="0182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660" w:type="dxa"/>
            <w:shd w:val="clear" w:color="auto" w:fill="FFFFFF"/>
            <w:tcMar>
              <w:left w:w="100" w:type="dxa"/>
              <w:right w:w="100" w:type="dxa"/>
            </w:tcMar>
            <w:vAlign w:val="top"/>
          </w:tcPr>
          <w:p w14:paraId="630F1A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NỘP THUẾ hoặc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ĐẠI DIỆN HỢP PHÁP CỦA NGƯỜI NỘP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ghi rõ họ tên)</w:t>
            </w:r>
          </w:p>
        </w:tc>
        <w:tc>
          <w:tcPr>
            <w:tcW w:w="4180" w:type="dxa"/>
            <w:shd w:val="clear" w:color="auto" w:fill="FFFFFF"/>
            <w:tcMar>
              <w:left w:w="100" w:type="dxa"/>
              <w:right w:w="100" w:type="dxa"/>
            </w:tcMar>
            <w:vAlign w:val="top"/>
          </w:tcPr>
          <w:p w14:paraId="2889576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THÀNH VIÊN ĐOÀN </w:t>
            </w:r>
            <w:r>
              <w:rPr>
                <w:rFonts w:hint="default" w:ascii="Arial" w:hAnsi="Arial" w:cs="Arial"/>
                <w:b/>
                <w:bCs/>
                <w:i w:val="0"/>
                <w:iCs w:val="0"/>
                <w:caps w:val="0"/>
                <w:color w:val="000000"/>
                <w:spacing w:val="0"/>
                <w:sz w:val="20"/>
                <w:szCs w:val="20"/>
                <w:bdr w:val="none" w:color="auto" w:sz="0" w:space="0"/>
                <w:lang w:val="en-US"/>
              </w:rPr>
              <w:t>KIỂM</w:t>
            </w:r>
            <w:r>
              <w:rPr>
                <w:rFonts w:hint="default" w:ascii="Arial" w:hAnsi="Arial" w:cs="Arial"/>
                <w:b/>
                <w:bCs/>
                <w:i w:val="0"/>
                <w:iCs w:val="0"/>
                <w:caps w:val="0"/>
                <w:color w:val="000000"/>
                <w:spacing w:val="0"/>
                <w:sz w:val="20"/>
                <w:szCs w:val="20"/>
                <w:bdr w:val="none" w:color="auto" w:sz="0" w:space="0"/>
                <w:lang/>
              </w:rPr>
              <w:t>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họ tên)</w:t>
            </w:r>
          </w:p>
        </w:tc>
      </w:tr>
    </w:tbl>
    <w:p w14:paraId="0A66AA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w:t>
      </w:r>
      <w:r>
        <w:rPr>
          <w:rFonts w:hint="default" w:ascii="Arial" w:hAnsi="Arial" w:cs="Arial"/>
          <w:i/>
          <w:iCs/>
          <w:caps w:val="0"/>
          <w:color w:val="000000"/>
          <w:spacing w:val="0"/>
          <w:sz w:val="20"/>
          <w:szCs w:val="20"/>
          <w:bdr w:val="none" w:color="auto" w:sz="0" w:space="0"/>
          <w:shd w:val="clear" w:fill="FFFFFF"/>
          <w:lang w:val="en-US"/>
        </w:rPr>
        <w:t>Tên đơn</w:t>
      </w:r>
      <w:r>
        <w:rPr>
          <w:rFonts w:hint="default" w:ascii="Arial" w:hAnsi="Arial" w:cs="Arial"/>
          <w:i/>
          <w:iCs/>
          <w:caps w:val="0"/>
          <w:color w:val="000000"/>
          <w:spacing w:val="0"/>
          <w:sz w:val="20"/>
          <w:szCs w:val="20"/>
          <w:bdr w:val="none" w:color="auto" w:sz="0" w:space="0"/>
          <w:shd w:val="clear" w:fill="FFFFFF"/>
          <w:lang/>
        </w:rPr>
        <w:t> vị được kiểm tra</w:t>
      </w:r>
    </w:p>
    <w:p w14:paraId="19F39A5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Chức </w:t>
      </w:r>
      <w:r>
        <w:rPr>
          <w:rFonts w:hint="default" w:ascii="Arial" w:hAnsi="Arial" w:cs="Arial"/>
          <w:i/>
          <w:iCs/>
          <w:caps w:val="0"/>
          <w:color w:val="000000"/>
          <w:spacing w:val="0"/>
          <w:sz w:val="20"/>
          <w:szCs w:val="20"/>
          <w:bdr w:val="none" w:color="auto" w:sz="0" w:space="0"/>
          <w:shd w:val="clear" w:fill="FFFFFF"/>
          <w:lang w:val="en-US"/>
        </w:rPr>
        <w:t>d</w:t>
      </w:r>
      <w:r>
        <w:rPr>
          <w:rFonts w:hint="default" w:ascii="Arial" w:hAnsi="Arial" w:cs="Arial"/>
          <w:i/>
          <w:iCs/>
          <w:caps w:val="0"/>
          <w:color w:val="000000"/>
          <w:spacing w:val="0"/>
          <w:sz w:val="20"/>
          <w:szCs w:val="20"/>
          <w:bdr w:val="none" w:color="auto" w:sz="0" w:space="0"/>
          <w:shd w:val="clear" w:fill="FFFFFF"/>
          <w:lang/>
        </w:rPr>
        <w:t>anh của </w:t>
      </w:r>
      <w:r>
        <w:rPr>
          <w:rFonts w:hint="default" w:ascii="Arial" w:hAnsi="Arial" w:cs="Arial"/>
          <w:i/>
          <w:iCs/>
          <w:caps w:val="0"/>
          <w:color w:val="000000"/>
          <w:spacing w:val="0"/>
          <w:sz w:val="20"/>
          <w:szCs w:val="20"/>
          <w:bdr w:val="none" w:color="auto" w:sz="0" w:space="0"/>
          <w:shd w:val="clear" w:fill="FFFFFF"/>
          <w:lang w:val="en-US"/>
        </w:rPr>
        <w:t>người</w:t>
      </w:r>
      <w:r>
        <w:rPr>
          <w:rFonts w:hint="default" w:ascii="Arial" w:hAnsi="Arial" w:cs="Arial"/>
          <w:i/>
          <w:iCs/>
          <w:caps w:val="0"/>
          <w:color w:val="000000"/>
          <w:spacing w:val="0"/>
          <w:sz w:val="20"/>
          <w:szCs w:val="20"/>
          <w:bdr w:val="none" w:color="auto" w:sz="0" w:space="0"/>
          <w:shd w:val="clear" w:fill="FFFFFF"/>
          <w:lang/>
        </w:rPr>
        <w:t> ra quyết định kiểm tra</w:t>
      </w:r>
    </w:p>
    <w:p w14:paraId="110B255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574A2065">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237E559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4DDB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474DFB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1C4990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40" w:name="chuong_pl_12"/>
            <w:r>
              <w:rPr>
                <w:rFonts w:hint="default" w:ascii="Arial" w:hAnsi="Arial" w:cs="Arial"/>
                <w:i w:val="0"/>
                <w:iCs w:val="0"/>
                <w:caps w:val="0"/>
                <w:color w:val="000000"/>
                <w:spacing w:val="0"/>
                <w:sz w:val="20"/>
                <w:szCs w:val="20"/>
                <w:u w:val="none"/>
                <w:bdr w:val="none" w:color="auto" w:sz="0" w:space="0"/>
                <w:lang/>
              </w:rPr>
              <w:t>Mẫu số:</w:t>
            </w:r>
            <w:bookmarkEnd w:id="40"/>
            <w:r>
              <w:rPr>
                <w:rFonts w:hint="default" w:ascii="Arial" w:hAnsi="Arial" w:cs="Arial"/>
                <w:i w:val="0"/>
                <w:iCs w:val="0"/>
                <w:caps w:val="0"/>
                <w:color w:val="000000"/>
                <w:spacing w:val="0"/>
                <w:sz w:val="20"/>
                <w:szCs w:val="20"/>
                <w:bdr w:val="none" w:color="auto" w:sz="0" w:space="0"/>
                <w:lang/>
              </w:rPr>
              <w:t> </w:t>
            </w:r>
            <w:bookmarkStart w:id="41" w:name="chuong_pl_12_name"/>
            <w:r>
              <w:rPr>
                <w:rFonts w:hint="default" w:ascii="Arial" w:hAnsi="Arial" w:cs="Arial"/>
                <w:b/>
                <w:bCs/>
                <w:i w:val="0"/>
                <w:iCs w:val="0"/>
                <w:caps w:val="0"/>
                <w:color w:val="000000"/>
                <w:spacing w:val="0"/>
                <w:sz w:val="20"/>
                <w:szCs w:val="20"/>
                <w:u w:val="none"/>
                <w:bdr w:val="none" w:color="auto" w:sz="0" w:space="0"/>
                <w:lang w:val="en-US"/>
              </w:rPr>
              <w:t>12/QTKT-TC</w:t>
            </w:r>
            <w:bookmarkEnd w:id="41"/>
          </w:p>
          <w:p w14:paraId="1AB4C24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6820308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59927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E1DD3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THUẾ RA QUYẾT ĐỊNH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ĐOÀN KIỂM TRA THEO QUYẾT ĐỊNH SỐ…..</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3DBED9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043EE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8FB486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500" w:type="dxa"/>
            <w:shd w:val="clear" w:color="auto" w:fill="FFFFFF"/>
            <w:tcMar>
              <w:left w:w="100" w:type="dxa"/>
              <w:right w:w="100" w:type="dxa"/>
            </w:tcMar>
            <w:vAlign w:val="top"/>
          </w:tcPr>
          <w:p w14:paraId="46707E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2F72802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64A29BB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42" w:name="chuong_pl_12_name_name"/>
      <w:r>
        <w:rPr>
          <w:rFonts w:hint="default" w:ascii="Arial" w:hAnsi="Arial" w:cs="Arial"/>
          <w:b/>
          <w:bCs/>
          <w:i w:val="0"/>
          <w:iCs w:val="0"/>
          <w:caps w:val="0"/>
          <w:color w:val="000000"/>
          <w:spacing w:val="0"/>
          <w:sz w:val="20"/>
          <w:szCs w:val="20"/>
          <w:u w:val="none"/>
          <w:bdr w:val="none" w:color="auto" w:sz="0" w:space="0"/>
          <w:shd w:val="clear" w:fill="FFFFFF"/>
          <w:lang/>
        </w:rPr>
        <w:t>BÁO CÁO</w:t>
      </w:r>
      <w:bookmarkEnd w:id="42"/>
    </w:p>
    <w:p w14:paraId="545896C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43" w:name="chuong_pl_12_name_name_name"/>
      <w:r>
        <w:rPr>
          <w:rFonts w:hint="default" w:ascii="Arial" w:hAnsi="Arial" w:cs="Arial"/>
          <w:b/>
          <w:bCs/>
          <w:i w:val="0"/>
          <w:iCs w:val="0"/>
          <w:caps w:val="0"/>
          <w:color w:val="000000"/>
          <w:spacing w:val="0"/>
          <w:sz w:val="20"/>
          <w:szCs w:val="20"/>
          <w:u w:val="none"/>
          <w:bdr w:val="none" w:color="auto" w:sz="0" w:space="0"/>
          <w:shd w:val="clear" w:fill="FFFFFF"/>
          <w:lang/>
        </w:rPr>
        <w:t>Kết quả kiểm tra</w:t>
      </w:r>
      <w:bookmarkEnd w:id="43"/>
    </w:p>
    <w:p w14:paraId="525F766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tại</w:t>
      </w:r>
      <w:r>
        <w:rPr>
          <w:rFonts w:hint="default" w:ascii="Arial" w:hAnsi="Arial" w:cs="Arial"/>
          <w:i w:val="0"/>
          <w:iCs w:val="0"/>
          <w:caps w:val="0"/>
          <w:color w:val="000000"/>
          <w:spacing w:val="0"/>
          <w:sz w:val="20"/>
          <w:szCs w:val="20"/>
          <w:bdr w:val="none" w:color="auto" w:sz="0" w:space="0"/>
          <w:shd w:val="clear" w:fill="FFFFFF"/>
          <w:lang w:val="en-US"/>
        </w:rPr>
        <w:t>………………………………………….(1)</w:t>
      </w:r>
    </w:p>
    <w:p w14:paraId="51B32A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Thực hiện Quyết định kiểm tra số.... ngày .... tháng ... năm ... của</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(2). Từ ngày ... tháng ... năm ... đến ngày ... tháng ... năm ... Đoàn </w:t>
      </w:r>
      <w:r>
        <w:rPr>
          <w:rFonts w:hint="default" w:ascii="Arial" w:hAnsi="Arial" w:cs="Arial"/>
          <w:i w:val="0"/>
          <w:iCs w:val="0"/>
          <w:caps w:val="0"/>
          <w:color w:val="000000"/>
          <w:spacing w:val="0"/>
          <w:sz w:val="20"/>
          <w:szCs w:val="20"/>
          <w:bdr w:val="none" w:color="auto" w:sz="0" w:space="0"/>
          <w:shd w:val="clear" w:fill="FFFFFF"/>
          <w:lang w:val="en-US"/>
        </w:rPr>
        <w:t>kiểm </w:t>
      </w:r>
      <w:r>
        <w:rPr>
          <w:rFonts w:hint="default" w:ascii="Arial" w:hAnsi="Arial" w:cs="Arial"/>
          <w:i w:val="0"/>
          <w:iCs w:val="0"/>
          <w:caps w:val="0"/>
          <w:color w:val="000000"/>
          <w:spacing w:val="0"/>
          <w:sz w:val="20"/>
          <w:szCs w:val="20"/>
          <w:bdr w:val="none" w:color="auto" w:sz="0" w:space="0"/>
          <w:shd w:val="clear" w:fill="FFFFFF"/>
          <w:lang/>
        </w:rPr>
        <w:t>tra đã tiến hành kiểm tra 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w:t>
      </w:r>
    </w:p>
    <w:p w14:paraId="410D94F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Biên bản kiểm tra </w:t>
      </w:r>
      <w:r>
        <w:rPr>
          <w:rFonts w:hint="default" w:ascii="Arial" w:hAnsi="Arial" w:cs="Arial"/>
          <w:i w:val="0"/>
          <w:iCs w:val="0"/>
          <w:caps w:val="0"/>
          <w:color w:val="000000"/>
          <w:spacing w:val="0"/>
          <w:sz w:val="20"/>
          <w:szCs w:val="20"/>
          <w:bdr w:val="none" w:color="auto" w:sz="0" w:space="0"/>
          <w:shd w:val="clear" w:fill="FFFFFF"/>
          <w:lang w:val="en-US"/>
        </w:rPr>
        <w:t>ký</w:t>
      </w:r>
      <w:r>
        <w:rPr>
          <w:rFonts w:hint="default" w:ascii="Arial" w:hAnsi="Arial" w:cs="Arial"/>
          <w:i w:val="0"/>
          <w:iCs w:val="0"/>
          <w:caps w:val="0"/>
          <w:color w:val="000000"/>
          <w:spacing w:val="0"/>
          <w:sz w:val="20"/>
          <w:szCs w:val="20"/>
          <w:bdr w:val="none" w:color="auto" w:sz="0" w:space="0"/>
          <w:shd w:val="clear" w:fill="FFFFFF"/>
          <w:lang/>
        </w:rPr>
        <w:t> ngày ... tháng ... năm ... </w:t>
      </w:r>
      <w:r>
        <w:rPr>
          <w:rFonts w:hint="default" w:ascii="Arial" w:hAnsi="Arial" w:cs="Arial"/>
          <w:i w:val="0"/>
          <w:iCs w:val="0"/>
          <w:caps w:val="0"/>
          <w:color w:val="000000"/>
          <w:spacing w:val="0"/>
          <w:sz w:val="20"/>
          <w:szCs w:val="20"/>
          <w:bdr w:val="none" w:color="auto" w:sz="0" w:space="0"/>
          <w:shd w:val="clear" w:fill="FFFFFF"/>
          <w:lang w:val="en-US"/>
        </w:rPr>
        <w:t>giữa</w:t>
      </w:r>
      <w:r>
        <w:rPr>
          <w:rFonts w:hint="default" w:ascii="Arial" w:hAnsi="Arial" w:cs="Arial"/>
          <w:i w:val="0"/>
          <w:iCs w:val="0"/>
          <w:caps w:val="0"/>
          <w:color w:val="000000"/>
          <w:spacing w:val="0"/>
          <w:sz w:val="20"/>
          <w:szCs w:val="20"/>
          <w:bdr w:val="none" w:color="auto" w:sz="0" w:space="0"/>
          <w:shd w:val="clear" w:fill="FFFFFF"/>
          <w:lang/>
        </w:rPr>
        <w:t> Trưởng </w:t>
      </w:r>
      <w:r>
        <w:rPr>
          <w:rFonts w:hint="default" w:ascii="Arial" w:hAnsi="Arial" w:cs="Arial"/>
          <w:i w:val="0"/>
          <w:iCs w:val="0"/>
          <w:caps w:val="0"/>
          <w:color w:val="000000"/>
          <w:spacing w:val="0"/>
          <w:sz w:val="20"/>
          <w:szCs w:val="20"/>
          <w:bdr w:val="none" w:color="auto" w:sz="0" w:space="0"/>
          <w:shd w:val="clear" w:fill="FFFFFF"/>
          <w:lang w:val="en-US"/>
        </w:rPr>
        <w:t>đoàn</w:t>
      </w:r>
      <w:r>
        <w:rPr>
          <w:rFonts w:hint="default" w:ascii="Arial" w:hAnsi="Arial" w:cs="Arial"/>
          <w:i w:val="0"/>
          <w:iCs w:val="0"/>
          <w:caps w:val="0"/>
          <w:color w:val="000000"/>
          <w:spacing w:val="0"/>
          <w:sz w:val="20"/>
          <w:szCs w:val="20"/>
          <w:bdr w:val="none" w:color="auto" w:sz="0" w:space="0"/>
          <w:shd w:val="clear" w:fill="FFFFFF"/>
          <w:lang/>
        </w:rPr>
        <w:t> kiểm tra và đại diện người nộp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được kiểm tra và các hồ sơ, tài liệu có liên quan.</w:t>
      </w:r>
    </w:p>
    <w:p w14:paraId="5A56294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Đoàn kiểm tra báo cáo kết quả kiểm tra:</w:t>
      </w:r>
    </w:p>
    <w:p w14:paraId="4FB51B8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ĐẶC ĐIỂM TÌNH HÌNH CHUNG</w:t>
      </w:r>
    </w:p>
    <w:p w14:paraId="56056BB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Nêu khái</w:t>
      </w:r>
      <w:r>
        <w:rPr>
          <w:rFonts w:hint="default" w:ascii="Arial" w:hAnsi="Arial" w:cs="Arial"/>
          <w:i w:val="0"/>
          <w:iCs w:val="0"/>
          <w:caps w:val="0"/>
          <w:color w:val="000000"/>
          <w:spacing w:val="0"/>
          <w:sz w:val="20"/>
          <w:szCs w:val="20"/>
          <w:bdr w:val="none" w:color="auto" w:sz="0" w:space="0"/>
          <w:shd w:val="clear" w:fill="FFFFFF"/>
          <w:lang/>
        </w:rPr>
        <w:t> quát đặc điểm, tình hình tổ chức hoạt động của đơn vị có liên quan đến nội dung kiểm tra)</w:t>
      </w:r>
    </w:p>
    <w:p w14:paraId="0E1C912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NỘI DUNG KIỂM TRA:</w:t>
      </w:r>
    </w:p>
    <w:p w14:paraId="5DAC734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Nội dung: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038C187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Nội dung: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552A39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3</w:t>
      </w:r>
      <w:r>
        <w:rPr>
          <w:rFonts w:hint="default" w:ascii="Arial" w:hAnsi="Arial" w:cs="Arial"/>
          <w:i w:val="0"/>
          <w:iCs w:val="0"/>
          <w:caps w:val="0"/>
          <w:color w:val="000000"/>
          <w:spacing w:val="0"/>
          <w:sz w:val="20"/>
          <w:szCs w:val="20"/>
          <w:bdr w:val="none" w:color="auto" w:sz="0" w:space="0"/>
          <w:shd w:val="clear" w:fill="FFFFFF"/>
          <w:lang w:val="en-US"/>
        </w:rPr>
        <w:t>. ………………………………</w:t>
      </w:r>
    </w:p>
    <w:p w14:paraId="66115C1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(Nêu rõ các nội dung kiểm tra, thời kỳ kiểm tra; so sánh/đối chiếu kết quả kiểm tra thực tế với các nội </w:t>
      </w:r>
      <w:r>
        <w:rPr>
          <w:rFonts w:hint="default" w:ascii="Arial" w:hAnsi="Arial" w:cs="Arial"/>
          <w:i w:val="0"/>
          <w:iCs w:val="0"/>
          <w:caps w:val="0"/>
          <w:color w:val="000000"/>
          <w:spacing w:val="0"/>
          <w:sz w:val="20"/>
          <w:szCs w:val="20"/>
          <w:bdr w:val="none" w:color="auto" w:sz="0" w:space="0"/>
          <w:shd w:val="clear" w:fill="FFFFFF"/>
          <w:lang w:val="en-US"/>
        </w:rPr>
        <w:t>dung</w:t>
      </w:r>
      <w:r>
        <w:rPr>
          <w:rFonts w:hint="default" w:ascii="Arial" w:hAnsi="Arial" w:cs="Arial"/>
          <w:i w:val="0"/>
          <w:iCs w:val="0"/>
          <w:caps w:val="0"/>
          <w:color w:val="000000"/>
          <w:spacing w:val="0"/>
          <w:sz w:val="20"/>
          <w:szCs w:val="20"/>
          <w:bdr w:val="none" w:color="auto" w:sz="0" w:space="0"/>
          <w:shd w:val="clear" w:fill="FFFFFF"/>
          <w:lang/>
        </w:rPr>
        <w:t> rủi ro khi ban hành Quyết định kiểm tra; Các đơn vị thành viên có tiến hành </w:t>
      </w:r>
      <w:r>
        <w:rPr>
          <w:rFonts w:hint="default" w:ascii="Arial" w:hAnsi="Arial" w:cs="Arial"/>
          <w:i w:val="0"/>
          <w:iCs w:val="0"/>
          <w:caps w:val="0"/>
          <w:color w:val="000000"/>
          <w:spacing w:val="0"/>
          <w:sz w:val="20"/>
          <w:szCs w:val="20"/>
          <w:bdr w:val="none" w:color="auto" w:sz="0" w:space="0"/>
          <w:shd w:val="clear" w:fill="FFFFFF"/>
          <w:lang w:val="en-US"/>
        </w:rPr>
        <w:t>kiểm</w:t>
      </w:r>
      <w:r>
        <w:rPr>
          <w:rFonts w:hint="default" w:ascii="Arial" w:hAnsi="Arial" w:cs="Arial"/>
          <w:i w:val="0"/>
          <w:iCs w:val="0"/>
          <w:caps w:val="0"/>
          <w:color w:val="000000"/>
          <w:spacing w:val="0"/>
          <w:sz w:val="20"/>
          <w:szCs w:val="20"/>
          <w:bdr w:val="none" w:color="auto" w:sz="0" w:space="0"/>
          <w:shd w:val="clear" w:fill="FFFFFF"/>
          <w:lang/>
        </w:rPr>
        <w:t> tra; </w:t>
      </w:r>
      <w:r>
        <w:rPr>
          <w:rFonts w:hint="default" w:ascii="Arial" w:hAnsi="Arial" w:cs="Arial"/>
          <w:i w:val="0"/>
          <w:iCs w:val="0"/>
          <w:caps w:val="0"/>
          <w:color w:val="000000"/>
          <w:spacing w:val="0"/>
          <w:sz w:val="20"/>
          <w:szCs w:val="20"/>
          <w:bdr w:val="none" w:color="auto" w:sz="0" w:space="0"/>
          <w:shd w:val="clear" w:fill="FFFFFF"/>
          <w:lang w:val="en-US"/>
        </w:rPr>
        <w:t>Kết</w:t>
      </w:r>
      <w:r>
        <w:rPr>
          <w:rFonts w:hint="default" w:ascii="Arial" w:hAnsi="Arial" w:cs="Arial"/>
          <w:i w:val="0"/>
          <w:iCs w:val="0"/>
          <w:caps w:val="0"/>
          <w:color w:val="000000"/>
          <w:spacing w:val="0"/>
          <w:sz w:val="20"/>
          <w:szCs w:val="20"/>
          <w:bdr w:val="none" w:color="auto" w:sz="0" w:space="0"/>
          <w:shd w:val="clear" w:fill="FFFFFF"/>
          <w:lang/>
        </w:rPr>
        <w:t> luận cụ thể về nội dung đã được kiểm tra tại đơn vị; n</w:t>
      </w:r>
      <w:r>
        <w:rPr>
          <w:rFonts w:hint="default" w:ascii="Arial" w:hAnsi="Arial" w:cs="Arial"/>
          <w:i w:val="0"/>
          <w:iCs w:val="0"/>
          <w:caps w:val="0"/>
          <w:color w:val="000000"/>
          <w:spacing w:val="0"/>
          <w:sz w:val="20"/>
          <w:szCs w:val="20"/>
          <w:bdr w:val="none" w:color="auto" w:sz="0" w:space="0"/>
          <w:shd w:val="clear" w:fill="FFFFFF"/>
          <w:lang w:val="en-US"/>
        </w:rPr>
        <w:t>ê</w:t>
      </w:r>
      <w:r>
        <w:rPr>
          <w:rFonts w:hint="default" w:ascii="Arial" w:hAnsi="Arial" w:cs="Arial"/>
          <w:i w:val="0"/>
          <w:iCs w:val="0"/>
          <w:caps w:val="0"/>
          <w:color w:val="000000"/>
          <w:spacing w:val="0"/>
          <w:sz w:val="20"/>
          <w:szCs w:val="20"/>
          <w:bdr w:val="none" w:color="auto" w:sz="0" w:space="0"/>
          <w:shd w:val="clear" w:fill="FFFFFF"/>
          <w:lang/>
        </w:rPr>
        <w:t>u rõ các quy định pháp luật làm căn cứ xử lý sai phạm...)</w:t>
      </w:r>
    </w:p>
    <w:p w14:paraId="40BE11D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III. KIẾN NGHỊ XỬ LÝ:</w:t>
      </w:r>
    </w:p>
    <w:p w14:paraId="0AFFC0C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Kiến nghị xử lý truy thu: (nêu cụ thể: xử lý truy thu loại thuế nào? Năm xử lý truy thu; ...);</w:t>
      </w:r>
    </w:p>
    <w:p w14:paraId="173789B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Kiến nghị xử phạt: (nêu cụ thể các </w:t>
      </w:r>
      <w:r>
        <w:rPr>
          <w:rFonts w:hint="default" w:ascii="Arial" w:hAnsi="Arial" w:cs="Arial"/>
          <w:i w:val="0"/>
          <w:iCs w:val="0"/>
          <w:caps w:val="0"/>
          <w:color w:val="000000"/>
          <w:spacing w:val="0"/>
          <w:sz w:val="20"/>
          <w:szCs w:val="20"/>
          <w:bdr w:val="none" w:color="auto" w:sz="0" w:space="0"/>
          <w:shd w:val="clear" w:fill="FFFFFF"/>
          <w:lang w:val="en-US"/>
        </w:rPr>
        <w:t>hình</w:t>
      </w:r>
      <w:r>
        <w:rPr>
          <w:rFonts w:hint="default" w:ascii="Arial" w:hAnsi="Arial" w:cs="Arial"/>
          <w:i w:val="0"/>
          <w:iCs w:val="0"/>
          <w:caps w:val="0"/>
          <w:color w:val="000000"/>
          <w:spacing w:val="0"/>
          <w:sz w:val="20"/>
          <w:szCs w:val="20"/>
          <w:bdr w:val="none" w:color="auto" w:sz="0" w:space="0"/>
          <w:shd w:val="clear" w:fill="FFFFFF"/>
          <w:lang/>
        </w:rPr>
        <w:t> thức xử phạt; quy định xử phạt; và cách </w:t>
      </w:r>
      <w:r>
        <w:rPr>
          <w:rFonts w:hint="default" w:ascii="Arial" w:hAnsi="Arial" w:cs="Arial"/>
          <w:i w:val="0"/>
          <w:iCs w:val="0"/>
          <w:caps w:val="0"/>
          <w:color w:val="000000"/>
          <w:spacing w:val="0"/>
          <w:sz w:val="20"/>
          <w:szCs w:val="20"/>
          <w:bdr w:val="none" w:color="auto" w:sz="0" w:space="0"/>
          <w:shd w:val="clear" w:fill="FFFFFF"/>
          <w:lang w:val="en-US"/>
        </w:rPr>
        <w:t>tính</w:t>
      </w:r>
      <w:r>
        <w:rPr>
          <w:rFonts w:hint="default" w:ascii="Arial" w:hAnsi="Arial" w:cs="Arial"/>
          <w:i w:val="0"/>
          <w:iCs w:val="0"/>
          <w:caps w:val="0"/>
          <w:color w:val="000000"/>
          <w:spacing w:val="0"/>
          <w:sz w:val="20"/>
          <w:szCs w:val="20"/>
          <w:bdr w:val="none" w:color="auto" w:sz="0" w:space="0"/>
          <w:shd w:val="clear" w:fill="FFFFFF"/>
          <w:lang/>
        </w:rPr>
        <w:t> phạt...);</w:t>
      </w:r>
    </w:p>
    <w:p w14:paraId="05828F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Các đề nghị đối với người nộp thuế được kiểm tra và cơ quan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thuế trực tiếp.</w:t>
      </w:r>
    </w:p>
    <w:p w14:paraId="63F6E19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Trên đây là báo cáo kết quả kiểm tra 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 Đoàn kiểm tra báo cáo và Trình dự thảo </w:t>
      </w:r>
      <w:r>
        <w:rPr>
          <w:rFonts w:hint="default" w:ascii="Arial" w:hAnsi="Arial" w:cs="Arial"/>
          <w:i w:val="0"/>
          <w:iCs w:val="0"/>
          <w:caps w:val="0"/>
          <w:color w:val="000000"/>
          <w:spacing w:val="0"/>
          <w:sz w:val="20"/>
          <w:szCs w:val="20"/>
          <w:bdr w:val="none" w:color="auto" w:sz="0" w:space="0"/>
          <w:shd w:val="clear" w:fill="FFFFFF"/>
          <w:lang w:val="en-US"/>
        </w:rPr>
        <w:t>K</w:t>
      </w:r>
      <w:r>
        <w:rPr>
          <w:rFonts w:hint="default" w:ascii="Arial" w:hAnsi="Arial" w:cs="Arial"/>
          <w:i w:val="0"/>
          <w:iCs w:val="0"/>
          <w:caps w:val="0"/>
          <w:color w:val="000000"/>
          <w:spacing w:val="0"/>
          <w:sz w:val="20"/>
          <w:szCs w:val="20"/>
          <w:bdr w:val="none" w:color="auto" w:sz="0" w:space="0"/>
          <w:shd w:val="clear" w:fill="FFFFFF"/>
          <w:lang/>
        </w:rPr>
        <w:t>ết luận kiểm tra hoặc Quyết định xử phạt vi phạm hành chính (nếu có) để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(2) xem xét, ký duyệt./.</w:t>
      </w:r>
    </w:p>
    <w:p w14:paraId="5A73ABE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1AAE5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2E1DC5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0787B0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TRƯỞNG ĐOÀN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w:t>
            </w:r>
            <w:r>
              <w:rPr>
                <w:rFonts w:hint="default" w:ascii="Arial" w:hAnsi="Arial" w:cs="Arial"/>
                <w:i/>
                <w:iCs/>
                <w:caps w:val="0"/>
                <w:color w:val="000000"/>
                <w:spacing w:val="0"/>
                <w:sz w:val="20"/>
                <w:szCs w:val="20"/>
                <w:bdr w:val="none" w:color="auto" w:sz="0" w:space="0"/>
                <w:lang w:val="en-US"/>
              </w:rPr>
              <w:t>tên</w:t>
            </w:r>
            <w:r>
              <w:rPr>
                <w:rFonts w:hint="default" w:ascii="Arial" w:hAnsi="Arial" w:cs="Arial"/>
                <w:i/>
                <w:iCs/>
                <w:caps w:val="0"/>
                <w:color w:val="000000"/>
                <w:spacing w:val="0"/>
                <w:sz w:val="20"/>
                <w:szCs w:val="20"/>
                <w:bdr w:val="none" w:color="auto" w:sz="0" w:space="0"/>
                <w:lang/>
              </w:rPr>
              <w:t>)</w:t>
            </w:r>
          </w:p>
        </w:tc>
      </w:tr>
    </w:tbl>
    <w:p w14:paraId="453CF91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0493B65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Tên </w:t>
      </w:r>
      <w:r>
        <w:rPr>
          <w:rFonts w:hint="default" w:ascii="Arial" w:hAnsi="Arial" w:cs="Arial"/>
          <w:i/>
          <w:iCs/>
          <w:caps w:val="0"/>
          <w:color w:val="000000"/>
          <w:spacing w:val="0"/>
          <w:sz w:val="20"/>
          <w:szCs w:val="20"/>
          <w:bdr w:val="none" w:color="auto" w:sz="0" w:space="0"/>
          <w:shd w:val="clear" w:fill="FFFFFF"/>
          <w:lang w:val="en-US"/>
        </w:rPr>
        <w:t>đơn</w:t>
      </w:r>
      <w:r>
        <w:rPr>
          <w:rFonts w:hint="default" w:ascii="Arial" w:hAnsi="Arial" w:cs="Arial"/>
          <w:i/>
          <w:iCs/>
          <w:caps w:val="0"/>
          <w:color w:val="000000"/>
          <w:spacing w:val="0"/>
          <w:sz w:val="20"/>
          <w:szCs w:val="20"/>
          <w:bdr w:val="none" w:color="auto" w:sz="0" w:space="0"/>
          <w:shd w:val="clear" w:fill="FFFFFF"/>
          <w:lang/>
        </w:rPr>
        <w:t> vị được kiểm tra</w:t>
      </w:r>
    </w:p>
    <w:p w14:paraId="64A8802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w:t>
      </w:r>
      <w:r>
        <w:rPr>
          <w:rFonts w:hint="default" w:ascii="Arial" w:hAnsi="Arial" w:cs="Arial"/>
          <w:i/>
          <w:iCs/>
          <w:caps w:val="0"/>
          <w:color w:val="000000"/>
          <w:spacing w:val="0"/>
          <w:sz w:val="20"/>
          <w:szCs w:val="20"/>
          <w:bdr w:val="none" w:color="auto" w:sz="0" w:space="0"/>
          <w:shd w:val="clear" w:fill="FFFFFF"/>
          <w:lang w:val="en-US"/>
        </w:rPr>
        <w:t>Chức</w:t>
      </w:r>
      <w:r>
        <w:rPr>
          <w:rFonts w:hint="default" w:ascii="Arial" w:hAnsi="Arial" w:cs="Arial"/>
          <w:i/>
          <w:iCs/>
          <w:caps w:val="0"/>
          <w:color w:val="000000"/>
          <w:spacing w:val="0"/>
          <w:sz w:val="20"/>
          <w:szCs w:val="20"/>
          <w:bdr w:val="none" w:color="auto" w:sz="0" w:space="0"/>
          <w:shd w:val="clear" w:fill="FFFFFF"/>
          <w:lang/>
        </w:rPr>
        <w:t> danh của người ra quyết định kiểm tra</w:t>
      </w:r>
    </w:p>
    <w:p w14:paraId="7A41503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1EA2E0A1">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0C6008E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3E917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27C921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TÊN CƠ QUAN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TỔ…</w:t>
            </w:r>
          </w:p>
        </w:tc>
        <w:tc>
          <w:tcPr>
            <w:tcW w:w="2500" w:type="pct"/>
            <w:tcBorders>
              <w:top w:val="single" w:color="auto" w:sz="8" w:space="0"/>
              <w:left w:val="nil"/>
              <w:bottom w:val="single" w:color="auto" w:sz="8" w:space="0"/>
              <w:right w:val="single" w:color="auto" w:sz="8" w:space="0"/>
            </w:tcBorders>
            <w:shd w:val="clear" w:color="auto" w:fill="FFFFFF"/>
            <w:vAlign w:val="top"/>
          </w:tcPr>
          <w:p w14:paraId="0AC437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44" w:name="chuong_pl_13"/>
            <w:r>
              <w:rPr>
                <w:rFonts w:hint="default" w:ascii="Arial" w:hAnsi="Arial" w:cs="Arial"/>
                <w:i w:val="0"/>
                <w:iCs w:val="0"/>
                <w:caps w:val="0"/>
                <w:color w:val="000000"/>
                <w:spacing w:val="0"/>
                <w:sz w:val="20"/>
                <w:szCs w:val="20"/>
                <w:u w:val="none"/>
                <w:bdr w:val="none" w:color="auto" w:sz="0" w:space="0"/>
                <w:lang/>
              </w:rPr>
              <w:t>Mẫu số:</w:t>
            </w:r>
            <w:bookmarkEnd w:id="44"/>
            <w:r>
              <w:rPr>
                <w:rFonts w:hint="default" w:ascii="Arial" w:hAnsi="Arial" w:cs="Arial"/>
                <w:i w:val="0"/>
                <w:iCs w:val="0"/>
                <w:caps w:val="0"/>
                <w:color w:val="000000"/>
                <w:spacing w:val="0"/>
                <w:sz w:val="20"/>
                <w:szCs w:val="20"/>
                <w:bdr w:val="none" w:color="auto" w:sz="0" w:space="0"/>
                <w:lang/>
              </w:rPr>
              <w:t> </w:t>
            </w:r>
            <w:bookmarkStart w:id="45" w:name="chuong_pl_13_name"/>
            <w:r>
              <w:rPr>
                <w:rFonts w:hint="default" w:ascii="Arial" w:hAnsi="Arial" w:cs="Arial"/>
                <w:b/>
                <w:bCs/>
                <w:i w:val="0"/>
                <w:iCs w:val="0"/>
                <w:caps w:val="0"/>
                <w:color w:val="000000"/>
                <w:spacing w:val="0"/>
                <w:sz w:val="20"/>
                <w:szCs w:val="20"/>
                <w:u w:val="none"/>
                <w:bdr w:val="none" w:color="auto" w:sz="0" w:space="0"/>
                <w:lang w:val="en-US"/>
              </w:rPr>
              <w:t>01/QTKT-HKD,CNKD</w:t>
            </w:r>
            <w:bookmarkEnd w:id="45"/>
          </w:p>
          <w:p w14:paraId="5A5325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7A9E931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11C213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46" w:name="chuong_pl_13_name_name"/>
      <w:r>
        <w:rPr>
          <w:rFonts w:hint="default" w:ascii="Arial" w:hAnsi="Arial" w:cs="Arial"/>
          <w:b/>
          <w:bCs/>
          <w:i w:val="0"/>
          <w:iCs w:val="0"/>
          <w:caps w:val="0"/>
          <w:color w:val="000000"/>
          <w:spacing w:val="0"/>
          <w:sz w:val="20"/>
          <w:szCs w:val="20"/>
          <w:u w:val="none"/>
          <w:bdr w:val="none" w:color="auto" w:sz="0" w:space="0"/>
          <w:shd w:val="clear" w:fill="FFFFFF"/>
          <w:lang w:val="en-US"/>
        </w:rPr>
        <w:t>PHIẾU ĐỀ XUẤT</w:t>
      </w:r>
      <w:bookmarkEnd w:id="46"/>
      <w:r>
        <w:rPr>
          <w:rFonts w:hint="default" w:ascii="Arial" w:hAnsi="Arial" w:cs="Arial"/>
          <w:b/>
          <w:bCs/>
          <w:i w:val="0"/>
          <w:iCs w:val="0"/>
          <w:caps w:val="0"/>
          <w:color w:val="000000"/>
          <w:spacing w:val="0"/>
          <w:sz w:val="20"/>
          <w:szCs w:val="20"/>
          <w:bdr w:val="none" w:color="auto" w:sz="0" w:space="0"/>
          <w:shd w:val="clear" w:fill="FFFFFF"/>
          <w:lang w:val="en-US"/>
        </w:rPr>
        <w:br w:type="textWrapping"/>
      </w:r>
      <w:bookmarkStart w:id="47" w:name="chuong_pl_13_name_name_name"/>
      <w:r>
        <w:rPr>
          <w:rFonts w:hint="default" w:ascii="Arial" w:hAnsi="Arial" w:cs="Arial"/>
          <w:b/>
          <w:bCs/>
          <w:i w:val="0"/>
          <w:iCs w:val="0"/>
          <w:caps w:val="0"/>
          <w:color w:val="000000"/>
          <w:spacing w:val="0"/>
          <w:sz w:val="20"/>
          <w:szCs w:val="20"/>
          <w:u w:val="none"/>
          <w:bdr w:val="none" w:color="auto" w:sz="0" w:space="0"/>
          <w:shd w:val="clear" w:fill="FFFFFF"/>
          <w:lang/>
        </w:rPr>
        <w:t>KIỂM TRA NGƯỜI NỘP THUẾ TẠI TRỤ SỞ CƠ QUAN THUẾ</w:t>
      </w:r>
      <w:bookmarkEnd w:id="47"/>
    </w:p>
    <w:p w14:paraId="4F120B2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Kính gửi:</w:t>
      </w:r>
      <w:r>
        <w:rPr>
          <w:rFonts w:hint="default" w:ascii="Arial" w:hAnsi="Arial" w:cs="Arial"/>
          <w:i w:val="0"/>
          <w:iCs w:val="0"/>
          <w:caps w:val="0"/>
          <w:color w:val="000000"/>
          <w:spacing w:val="0"/>
          <w:sz w:val="20"/>
          <w:szCs w:val="20"/>
          <w:bdr w:val="none" w:color="auto" w:sz="0" w:space="0"/>
          <w:shd w:val="clear" w:fill="FFFFFF"/>
          <w:lang/>
        </w:rPr>
        <w:t> Lãnh đạo Tổ quản lý, hỗ trợ hộ kinh doanh</w:t>
      </w:r>
    </w:p>
    <w:p w14:paraId="1902711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Họ tên công chức đề xuất:</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04C5D54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kết quả thu thập thông tin, rà soát và phân tích rủi ro thực tế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Tôi </w:t>
      </w:r>
      <w:r>
        <w:rPr>
          <w:rFonts w:hint="default" w:ascii="Arial" w:hAnsi="Arial" w:cs="Arial"/>
          <w:i w:val="0"/>
          <w:iCs w:val="0"/>
          <w:caps w:val="0"/>
          <w:color w:val="000000"/>
          <w:spacing w:val="0"/>
          <w:sz w:val="20"/>
          <w:szCs w:val="20"/>
          <w:bdr w:val="none" w:color="auto" w:sz="0" w:space="0"/>
          <w:shd w:val="clear" w:fill="FFFFFF"/>
          <w:lang w:val="en-US"/>
        </w:rPr>
        <w:t>đề</w:t>
      </w:r>
      <w:r>
        <w:rPr>
          <w:rFonts w:hint="default" w:ascii="Arial" w:hAnsi="Arial" w:cs="Arial"/>
          <w:i w:val="0"/>
          <w:iCs w:val="0"/>
          <w:caps w:val="0"/>
          <w:color w:val="000000"/>
          <w:spacing w:val="0"/>
          <w:sz w:val="20"/>
          <w:szCs w:val="20"/>
          <w:bdr w:val="none" w:color="auto" w:sz="0" w:space="0"/>
          <w:shd w:val="clear" w:fill="FFFFFF"/>
          <w:lang/>
        </w:rPr>
        <w:t> xuất kiểm tra tại trụ sở cơ quan thuế đối với người nộp thuế sau:</w:t>
      </w:r>
    </w:p>
    <w:p w14:paraId="15D63A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1. Tên Người nộp thuế: </w:t>
      </w:r>
      <w:r>
        <w:rPr>
          <w:rFonts w:hint="default" w:ascii="Arial" w:hAnsi="Arial" w:cs="Arial"/>
          <w:i/>
          <w:iCs/>
          <w:caps w:val="0"/>
          <w:color w:val="000000"/>
          <w:spacing w:val="0"/>
          <w:sz w:val="20"/>
          <w:szCs w:val="20"/>
          <w:bdr w:val="none" w:color="auto" w:sz="0" w:space="0"/>
          <w:shd w:val="clear" w:fill="FFFFFF"/>
          <w:lang w:val="en-US"/>
        </w:rPr>
        <w:t>…………………………………………………………………………</w:t>
      </w:r>
    </w:p>
    <w:p w14:paraId="0887932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Mã </w:t>
      </w:r>
      <w:r>
        <w:rPr>
          <w:rFonts w:hint="default" w:ascii="Arial" w:hAnsi="Arial" w:cs="Arial"/>
          <w:i/>
          <w:iCs/>
          <w:caps w:val="0"/>
          <w:color w:val="000000"/>
          <w:spacing w:val="0"/>
          <w:sz w:val="20"/>
          <w:szCs w:val="20"/>
          <w:bdr w:val="none" w:color="auto" w:sz="0" w:space="0"/>
          <w:shd w:val="clear" w:fill="FFFFFF"/>
          <w:lang w:val="en-US"/>
        </w:rPr>
        <w:t>số</w:t>
      </w:r>
      <w:r>
        <w:rPr>
          <w:rFonts w:hint="default" w:ascii="Arial" w:hAnsi="Arial" w:cs="Arial"/>
          <w:i/>
          <w:iCs/>
          <w:caps w:val="0"/>
          <w:color w:val="000000"/>
          <w:spacing w:val="0"/>
          <w:sz w:val="20"/>
          <w:szCs w:val="20"/>
          <w:bdr w:val="none" w:color="auto" w:sz="0" w:space="0"/>
          <w:shd w:val="clear" w:fill="FFFFFF"/>
          <w:lang/>
        </w:rPr>
        <w:t> thuế: </w:t>
      </w:r>
      <w:r>
        <w:rPr>
          <w:rFonts w:hint="default" w:ascii="Arial" w:hAnsi="Arial" w:cs="Arial"/>
          <w:i/>
          <w:iCs/>
          <w:caps w:val="0"/>
          <w:color w:val="000000"/>
          <w:spacing w:val="0"/>
          <w:sz w:val="20"/>
          <w:szCs w:val="20"/>
          <w:bdr w:val="none" w:color="auto" w:sz="0" w:space="0"/>
          <w:shd w:val="clear" w:fill="FFFFFF"/>
          <w:lang w:val="en-US"/>
        </w:rPr>
        <w:t>……………………………………………………………………………………</w:t>
      </w:r>
    </w:p>
    <w:p w14:paraId="3B5ADCF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3. Địa </w:t>
      </w:r>
      <w:r>
        <w:rPr>
          <w:rFonts w:hint="default" w:ascii="Arial" w:hAnsi="Arial" w:cs="Arial"/>
          <w:i/>
          <w:iCs/>
          <w:caps w:val="0"/>
          <w:color w:val="000000"/>
          <w:spacing w:val="0"/>
          <w:sz w:val="20"/>
          <w:szCs w:val="20"/>
          <w:bdr w:val="none" w:color="auto" w:sz="0" w:space="0"/>
          <w:shd w:val="clear" w:fill="FFFFFF"/>
          <w:lang w:val="en-US"/>
        </w:rPr>
        <w:t>chỉ</w:t>
      </w:r>
      <w:r>
        <w:rPr>
          <w:rFonts w:hint="default" w:ascii="Arial" w:hAnsi="Arial" w:cs="Arial"/>
          <w:i/>
          <w:iCs/>
          <w:caps w:val="0"/>
          <w:color w:val="000000"/>
          <w:spacing w:val="0"/>
          <w:sz w:val="20"/>
          <w:szCs w:val="20"/>
          <w:bdr w:val="none" w:color="auto" w:sz="0" w:space="0"/>
          <w:shd w:val="clear" w:fill="FFFFFF"/>
          <w:lang/>
        </w:rPr>
        <w:t> trụ sở: </w:t>
      </w:r>
      <w:r>
        <w:rPr>
          <w:rFonts w:hint="default" w:ascii="Arial" w:hAnsi="Arial" w:cs="Arial"/>
          <w:i/>
          <w:iCs/>
          <w:caps w:val="0"/>
          <w:color w:val="000000"/>
          <w:spacing w:val="0"/>
          <w:sz w:val="20"/>
          <w:szCs w:val="20"/>
          <w:bdr w:val="none" w:color="auto" w:sz="0" w:space="0"/>
          <w:shd w:val="clear" w:fill="FFFFFF"/>
          <w:lang w:val="en-US"/>
        </w:rPr>
        <w:t>…………………………………………………………………………………</w:t>
      </w:r>
    </w:p>
    <w:p w14:paraId="634D462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4. Ngành nghề kinh doanh chính: </w:t>
      </w:r>
      <w:r>
        <w:rPr>
          <w:rFonts w:hint="default" w:ascii="Arial" w:hAnsi="Arial" w:cs="Arial"/>
          <w:i w:val="0"/>
          <w:iCs w:val="0"/>
          <w:caps w:val="0"/>
          <w:color w:val="000000"/>
          <w:spacing w:val="0"/>
          <w:sz w:val="20"/>
          <w:szCs w:val="20"/>
          <w:bdr w:val="none" w:color="auto" w:sz="0" w:space="0"/>
          <w:shd w:val="clear" w:fill="FFFFFF"/>
          <w:lang w:val="en-US"/>
        </w:rPr>
        <w:t>……………………………………………………………..</w:t>
      </w:r>
    </w:p>
    <w:p w14:paraId="5BE65FD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5. Kỳ </w:t>
      </w:r>
      <w:r>
        <w:rPr>
          <w:rFonts w:hint="default" w:ascii="Arial" w:hAnsi="Arial" w:cs="Arial"/>
          <w:i/>
          <w:iCs/>
          <w:caps w:val="0"/>
          <w:color w:val="000000"/>
          <w:spacing w:val="0"/>
          <w:sz w:val="20"/>
          <w:szCs w:val="20"/>
          <w:bdr w:val="none" w:color="auto" w:sz="0" w:space="0"/>
          <w:shd w:val="clear" w:fill="FFFFFF"/>
          <w:lang w:val="en-US"/>
        </w:rPr>
        <w:t>kiểm</w:t>
      </w:r>
      <w:r>
        <w:rPr>
          <w:rFonts w:hint="default" w:ascii="Arial" w:hAnsi="Arial" w:cs="Arial"/>
          <w:i/>
          <w:iCs/>
          <w:caps w:val="0"/>
          <w:color w:val="000000"/>
          <w:spacing w:val="0"/>
          <w:sz w:val="20"/>
          <w:szCs w:val="20"/>
          <w:bdr w:val="none" w:color="auto" w:sz="0" w:space="0"/>
          <w:shd w:val="clear" w:fill="FFFFFF"/>
          <w:lang/>
        </w:rPr>
        <w:t> tra đề xuất:</w:t>
      </w:r>
      <w:r>
        <w:rPr>
          <w:rFonts w:hint="default" w:ascii="Arial" w:hAnsi="Arial" w:cs="Arial"/>
          <w:i w:val="0"/>
          <w:iCs w:val="0"/>
          <w:caps w:val="0"/>
          <w:color w:val="000000"/>
          <w:spacing w:val="0"/>
          <w:sz w:val="20"/>
          <w:szCs w:val="20"/>
          <w:bdr w:val="none" w:color="auto" w:sz="0" w:space="0"/>
          <w:shd w:val="clear" w:fill="FFFFFF"/>
          <w:lang/>
        </w:rPr>
        <w:t> Tháng/Quý/Năm </w:t>
      </w:r>
      <w:r>
        <w:rPr>
          <w:rFonts w:hint="default" w:ascii="Arial" w:hAnsi="Arial" w:cs="Arial"/>
          <w:i w:val="0"/>
          <w:iCs w:val="0"/>
          <w:caps w:val="0"/>
          <w:color w:val="000000"/>
          <w:spacing w:val="0"/>
          <w:sz w:val="20"/>
          <w:szCs w:val="20"/>
          <w:bdr w:val="none" w:color="auto" w:sz="0" w:space="0"/>
          <w:shd w:val="clear" w:fill="FFFFFF"/>
          <w:lang w:val="en-US"/>
        </w:rPr>
        <w:t>……………………………………………………..</w:t>
      </w:r>
    </w:p>
    <w:p w14:paraId="140D01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6. Loại hồ sơ thuế đề xuất kiểm tra: Tờ khai GTGT, TNCN, Hóa đơn...</w:t>
      </w:r>
    </w:p>
    <w:p w14:paraId="07EC5AD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NỘI DUNG DẤU HIỆU, HÀNH VI RỦI RO CHI TIẾT ĐỀ XUẤT </w:t>
      </w:r>
      <w:r>
        <w:rPr>
          <w:rFonts w:hint="default" w:ascii="Arial" w:hAnsi="Arial" w:cs="Arial"/>
          <w:b/>
          <w:bCs/>
          <w:i w:val="0"/>
          <w:iCs w:val="0"/>
          <w:caps w:val="0"/>
          <w:color w:val="000000"/>
          <w:spacing w:val="0"/>
          <w:sz w:val="20"/>
          <w:szCs w:val="20"/>
          <w:bdr w:val="none" w:color="auto" w:sz="0" w:space="0"/>
          <w:shd w:val="clear" w:fill="FFFFFF"/>
          <w:lang w:val="en-US"/>
        </w:rPr>
        <w:t>KIỂM</w:t>
      </w:r>
      <w:r>
        <w:rPr>
          <w:rFonts w:hint="default" w:ascii="Arial" w:hAnsi="Arial" w:cs="Arial"/>
          <w:b/>
          <w:bCs/>
          <w:i w:val="0"/>
          <w:iCs w:val="0"/>
          <w:caps w:val="0"/>
          <w:color w:val="000000"/>
          <w:spacing w:val="0"/>
          <w:sz w:val="20"/>
          <w:szCs w:val="20"/>
          <w:bdr w:val="none" w:color="auto" w:sz="0" w:space="0"/>
          <w:shd w:val="clear" w:fill="FFFFFF"/>
          <w:lang/>
        </w:rPr>
        <w:t> TRA:</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41"/>
        <w:gridCol w:w="3740"/>
        <w:gridCol w:w="2244"/>
        <w:gridCol w:w="2337"/>
      </w:tblGrid>
      <w:tr w14:paraId="0AC1F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top"/>
          </w:tcPr>
          <w:p w14:paraId="0C754B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STT</w:t>
            </w:r>
          </w:p>
        </w:tc>
        <w:tc>
          <w:tcPr>
            <w:tcW w:w="2000" w:type="pct"/>
            <w:tcBorders>
              <w:top w:val="single" w:color="auto" w:sz="8" w:space="0"/>
              <w:left w:val="nil"/>
              <w:bottom w:val="single" w:color="auto" w:sz="8" w:space="0"/>
              <w:right w:val="single" w:color="auto" w:sz="8" w:space="0"/>
            </w:tcBorders>
            <w:shd w:val="clear" w:color="auto" w:fill="FFFFFF"/>
            <w:vAlign w:val="top"/>
          </w:tcPr>
          <w:p w14:paraId="27877E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Nguồn thông tin/Dấu hiệu rà soát</w:t>
            </w:r>
          </w:p>
        </w:tc>
        <w:tc>
          <w:tcPr>
            <w:tcW w:w="1200" w:type="pct"/>
            <w:tcBorders>
              <w:top w:val="single" w:color="auto" w:sz="8" w:space="0"/>
              <w:left w:val="nil"/>
              <w:bottom w:val="single" w:color="auto" w:sz="8" w:space="0"/>
              <w:right w:val="single" w:color="auto" w:sz="8" w:space="0"/>
            </w:tcBorders>
            <w:shd w:val="clear" w:color="auto" w:fill="FFFFFF"/>
            <w:vAlign w:val="top"/>
          </w:tcPr>
          <w:p w14:paraId="3398C2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Mô tả cụ thể dấu hiệu rủi ro phát hiện</w:t>
            </w:r>
          </w:p>
        </w:tc>
        <w:tc>
          <w:tcPr>
            <w:tcW w:w="1250" w:type="pct"/>
            <w:tcBorders>
              <w:top w:val="single" w:color="auto" w:sz="8" w:space="0"/>
              <w:left w:val="nil"/>
              <w:bottom w:val="single" w:color="auto" w:sz="8" w:space="0"/>
              <w:right w:val="single" w:color="auto" w:sz="8" w:space="0"/>
            </w:tcBorders>
            <w:shd w:val="clear" w:color="auto" w:fill="FFFFFF"/>
            <w:vAlign w:val="top"/>
          </w:tcPr>
          <w:p w14:paraId="502337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Ghi </w:t>
            </w:r>
            <w:r>
              <w:rPr>
                <w:rFonts w:hint="default" w:ascii="Arial" w:hAnsi="Arial" w:cs="Arial"/>
                <w:b/>
                <w:bCs/>
                <w:i w:val="0"/>
                <w:iCs w:val="0"/>
                <w:caps w:val="0"/>
                <w:color w:val="000000"/>
                <w:spacing w:val="0"/>
                <w:sz w:val="20"/>
                <w:szCs w:val="20"/>
                <w:bdr w:val="none" w:color="auto" w:sz="0" w:space="0"/>
                <w:lang w:val="en-US"/>
              </w:rPr>
              <w:t>chú</w:t>
            </w:r>
          </w:p>
        </w:tc>
      </w:tr>
      <w:tr w14:paraId="2EC82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370F52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1</w:t>
            </w:r>
          </w:p>
        </w:tc>
        <w:tc>
          <w:tcPr>
            <w:tcW w:w="2000" w:type="pct"/>
            <w:tcBorders>
              <w:top w:val="nil"/>
              <w:left w:val="nil"/>
              <w:bottom w:val="single" w:color="auto" w:sz="8" w:space="0"/>
              <w:right w:val="single" w:color="auto" w:sz="8" w:space="0"/>
            </w:tcBorders>
            <w:shd w:val="clear" w:color="auto" w:fill="FFFFFF"/>
            <w:vAlign w:val="top"/>
          </w:tcPr>
          <w:p w14:paraId="5A962C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Hóa đơn</w:t>
            </w:r>
            <w:r>
              <w:rPr>
                <w:rFonts w:hint="default" w:ascii="Arial" w:hAnsi="Arial" w:cs="Arial"/>
                <w:i w:val="0"/>
                <w:iCs w:val="0"/>
                <w:caps w:val="0"/>
                <w:color w:val="000000"/>
                <w:spacing w:val="0"/>
                <w:sz w:val="20"/>
                <w:szCs w:val="20"/>
                <w:bdr w:val="none" w:color="auto" w:sz="0" w:space="0"/>
                <w:lang/>
              </w:rPr>
              <w:t> (sử dụng hóa đơn bất hợp pháp, tờ khai chênh lệch </w:t>
            </w:r>
            <w:r>
              <w:rPr>
                <w:rFonts w:hint="default" w:ascii="Arial" w:hAnsi="Arial" w:cs="Arial"/>
                <w:i w:val="0"/>
                <w:iCs w:val="0"/>
                <w:caps w:val="0"/>
                <w:color w:val="000000"/>
                <w:spacing w:val="0"/>
                <w:sz w:val="20"/>
                <w:szCs w:val="20"/>
                <w:bdr w:val="none" w:color="auto" w:sz="0" w:space="0"/>
                <w:lang w:val="en-US"/>
              </w:rPr>
              <w:t>hóa</w:t>
            </w:r>
            <w:r>
              <w:rPr>
                <w:rFonts w:hint="default" w:ascii="Arial" w:hAnsi="Arial" w:cs="Arial"/>
                <w:i w:val="0"/>
                <w:iCs w:val="0"/>
                <w:caps w:val="0"/>
                <w:color w:val="000000"/>
                <w:spacing w:val="0"/>
                <w:sz w:val="20"/>
                <w:szCs w:val="20"/>
                <w:bdr w:val="none" w:color="auto" w:sz="0" w:space="0"/>
                <w:lang/>
              </w:rPr>
              <w:t> đơn..)</w:t>
            </w:r>
          </w:p>
        </w:tc>
        <w:tc>
          <w:tcPr>
            <w:tcW w:w="1200" w:type="pct"/>
            <w:tcBorders>
              <w:top w:val="nil"/>
              <w:left w:val="nil"/>
              <w:bottom w:val="single" w:color="auto" w:sz="8" w:space="0"/>
              <w:right w:val="single" w:color="auto" w:sz="8" w:space="0"/>
            </w:tcBorders>
            <w:shd w:val="clear" w:color="auto" w:fill="FFFFFF"/>
            <w:vAlign w:val="top"/>
          </w:tcPr>
          <w:p w14:paraId="239669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492073A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FA9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D8D95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2</w:t>
            </w:r>
          </w:p>
        </w:tc>
        <w:tc>
          <w:tcPr>
            <w:tcW w:w="2000" w:type="pct"/>
            <w:tcBorders>
              <w:top w:val="nil"/>
              <w:left w:val="nil"/>
              <w:bottom w:val="single" w:color="auto" w:sz="8" w:space="0"/>
              <w:right w:val="single" w:color="auto" w:sz="8" w:space="0"/>
            </w:tcBorders>
            <w:shd w:val="clear" w:color="auto" w:fill="FFFFFF"/>
            <w:vAlign w:val="top"/>
          </w:tcPr>
          <w:p w14:paraId="6E84F8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Dòng tiền</w:t>
            </w:r>
            <w:r>
              <w:rPr>
                <w:rFonts w:hint="default" w:ascii="Arial" w:hAnsi="Arial" w:cs="Arial"/>
                <w:i w:val="0"/>
                <w:iCs w:val="0"/>
                <w:caps w:val="0"/>
                <w:color w:val="000000"/>
                <w:spacing w:val="0"/>
                <w:sz w:val="20"/>
                <w:szCs w:val="20"/>
                <w:bdr w:val="none" w:color="auto" w:sz="0" w:space="0"/>
                <w:lang/>
              </w:rPr>
              <w:t> (giao dịch đáng ngờ, dòng tiền không phù hợp với doanh thu khai báo..)</w:t>
            </w:r>
          </w:p>
        </w:tc>
        <w:tc>
          <w:tcPr>
            <w:tcW w:w="1200" w:type="pct"/>
            <w:tcBorders>
              <w:top w:val="nil"/>
              <w:left w:val="nil"/>
              <w:bottom w:val="single" w:color="auto" w:sz="8" w:space="0"/>
              <w:right w:val="single" w:color="auto" w:sz="8" w:space="0"/>
            </w:tcBorders>
            <w:shd w:val="clear" w:color="auto" w:fill="FFFFFF"/>
            <w:vAlign w:val="top"/>
          </w:tcPr>
          <w:p w14:paraId="007A64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37EB03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49DE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15B493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3</w:t>
            </w:r>
          </w:p>
        </w:tc>
        <w:tc>
          <w:tcPr>
            <w:tcW w:w="2000" w:type="pct"/>
            <w:tcBorders>
              <w:top w:val="nil"/>
              <w:left w:val="nil"/>
              <w:bottom w:val="single" w:color="auto" w:sz="8" w:space="0"/>
              <w:right w:val="single" w:color="auto" w:sz="8" w:space="0"/>
            </w:tcBorders>
            <w:shd w:val="clear" w:color="auto" w:fill="FFFFFF"/>
            <w:vAlign w:val="top"/>
          </w:tcPr>
          <w:p w14:paraId="59A034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Thông tin từ bên thứ 3 </w:t>
            </w:r>
            <w:r>
              <w:rPr>
                <w:rFonts w:hint="default" w:ascii="Arial" w:hAnsi="Arial" w:cs="Arial"/>
                <w:i w:val="0"/>
                <w:iCs w:val="0"/>
                <w:caps w:val="0"/>
                <w:color w:val="000000"/>
                <w:spacing w:val="0"/>
                <w:sz w:val="20"/>
                <w:szCs w:val="20"/>
                <w:bdr w:val="none" w:color="auto" w:sz="0" w:space="0"/>
                <w:lang/>
              </w:rPr>
              <w:t>(qua phản ánh truyền thông, cơ quan liên quan khác...)</w:t>
            </w:r>
          </w:p>
        </w:tc>
        <w:tc>
          <w:tcPr>
            <w:tcW w:w="1200" w:type="pct"/>
            <w:tcBorders>
              <w:top w:val="nil"/>
              <w:left w:val="nil"/>
              <w:bottom w:val="single" w:color="auto" w:sz="8" w:space="0"/>
              <w:right w:val="single" w:color="auto" w:sz="8" w:space="0"/>
            </w:tcBorders>
            <w:shd w:val="clear" w:color="auto" w:fill="FFFFFF"/>
            <w:vAlign w:val="top"/>
          </w:tcPr>
          <w:p w14:paraId="2FE9EF7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279C21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B671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02B57E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2000" w:type="pct"/>
            <w:tcBorders>
              <w:top w:val="nil"/>
              <w:left w:val="nil"/>
              <w:bottom w:val="single" w:color="auto" w:sz="8" w:space="0"/>
              <w:right w:val="single" w:color="auto" w:sz="8" w:space="0"/>
            </w:tcBorders>
            <w:shd w:val="clear" w:color="auto" w:fill="FFFFFF"/>
            <w:vAlign w:val="top"/>
          </w:tcPr>
          <w:p w14:paraId="57F30D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1200" w:type="pct"/>
            <w:tcBorders>
              <w:top w:val="nil"/>
              <w:left w:val="nil"/>
              <w:bottom w:val="single" w:color="auto" w:sz="8" w:space="0"/>
              <w:right w:val="single" w:color="auto" w:sz="8" w:space="0"/>
            </w:tcBorders>
            <w:shd w:val="clear" w:color="auto" w:fill="FFFFFF"/>
            <w:vAlign w:val="top"/>
          </w:tcPr>
          <w:p w14:paraId="01D664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58A3CE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r>
    </w:tbl>
    <w:p w14:paraId="71E5A21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(Trường hợp công chức </w:t>
      </w:r>
      <w:r>
        <w:rPr>
          <w:rFonts w:hint="default" w:ascii="Arial" w:hAnsi="Arial" w:cs="Arial"/>
          <w:i/>
          <w:iCs/>
          <w:caps w:val="0"/>
          <w:color w:val="000000"/>
          <w:spacing w:val="0"/>
          <w:sz w:val="20"/>
          <w:szCs w:val="20"/>
          <w:bdr w:val="none" w:color="auto" w:sz="0" w:space="0"/>
          <w:shd w:val="clear" w:fill="FFFFFF"/>
          <w:lang w:val="en-US"/>
        </w:rPr>
        <w:t>thuế đề</w:t>
      </w:r>
      <w:r>
        <w:rPr>
          <w:rFonts w:hint="default" w:ascii="Arial" w:hAnsi="Arial" w:cs="Arial"/>
          <w:i/>
          <w:iCs/>
          <w:caps w:val="0"/>
          <w:color w:val="000000"/>
          <w:spacing w:val="0"/>
          <w:sz w:val="20"/>
          <w:szCs w:val="20"/>
          <w:bdr w:val="none" w:color="auto" w:sz="0" w:space="0"/>
          <w:shd w:val="clear" w:fill="FFFFFF"/>
          <w:lang/>
        </w:rPr>
        <w:t> xu</w:t>
      </w:r>
      <w:r>
        <w:rPr>
          <w:rFonts w:hint="default" w:ascii="Arial" w:hAnsi="Arial" w:cs="Arial"/>
          <w:i/>
          <w:iCs/>
          <w:caps w:val="0"/>
          <w:color w:val="000000"/>
          <w:spacing w:val="0"/>
          <w:sz w:val="20"/>
          <w:szCs w:val="20"/>
          <w:bdr w:val="none" w:color="auto" w:sz="0" w:space="0"/>
          <w:shd w:val="clear" w:fill="FFFFFF"/>
          <w:lang w:val="en-US"/>
        </w:rPr>
        <w:t>ấ</w:t>
      </w:r>
      <w:r>
        <w:rPr>
          <w:rFonts w:hint="default" w:ascii="Arial" w:hAnsi="Arial" w:cs="Arial"/>
          <w:i/>
          <w:iCs/>
          <w:caps w:val="0"/>
          <w:color w:val="000000"/>
          <w:spacing w:val="0"/>
          <w:sz w:val="20"/>
          <w:szCs w:val="20"/>
          <w:bdr w:val="none" w:color="auto" w:sz="0" w:space="0"/>
          <w:shd w:val="clear" w:fill="FFFFFF"/>
          <w:lang/>
        </w:rPr>
        <w:t>t theo danh sách NNT </w:t>
      </w:r>
      <w:r>
        <w:rPr>
          <w:rFonts w:hint="default" w:ascii="Arial" w:hAnsi="Arial" w:cs="Arial"/>
          <w:i/>
          <w:iCs/>
          <w:caps w:val="0"/>
          <w:color w:val="000000"/>
          <w:spacing w:val="0"/>
          <w:sz w:val="20"/>
          <w:szCs w:val="20"/>
          <w:bdr w:val="none" w:color="auto" w:sz="0" w:space="0"/>
          <w:shd w:val="clear" w:fill="FFFFFF"/>
          <w:lang w:val="en-US"/>
        </w:rPr>
        <w:t>cần</w:t>
      </w:r>
      <w:r>
        <w:rPr>
          <w:rFonts w:hint="default" w:ascii="Arial" w:hAnsi="Arial" w:cs="Arial"/>
          <w:i/>
          <w:iCs/>
          <w:caps w:val="0"/>
          <w:color w:val="000000"/>
          <w:spacing w:val="0"/>
          <w:sz w:val="20"/>
          <w:szCs w:val="20"/>
          <w:bdr w:val="none" w:color="auto" w:sz="0" w:space="0"/>
          <w:shd w:val="clear" w:fill="FFFFFF"/>
          <w:lang/>
        </w:rPr>
        <w:t> kiểm tra thì đính kèm danh sách với đầy đủ các </w:t>
      </w:r>
      <w:r>
        <w:rPr>
          <w:rFonts w:hint="default" w:ascii="Arial" w:hAnsi="Arial" w:cs="Arial"/>
          <w:i/>
          <w:iCs/>
          <w:caps w:val="0"/>
          <w:color w:val="000000"/>
          <w:spacing w:val="0"/>
          <w:sz w:val="20"/>
          <w:szCs w:val="20"/>
          <w:bdr w:val="none" w:color="auto" w:sz="0" w:space="0"/>
          <w:shd w:val="clear" w:fill="FFFFFF"/>
          <w:lang w:val="en-US"/>
        </w:rPr>
        <w:t>chỉ</w:t>
      </w:r>
      <w:r>
        <w:rPr>
          <w:rFonts w:hint="default" w:ascii="Arial" w:hAnsi="Arial" w:cs="Arial"/>
          <w:i/>
          <w:iCs/>
          <w:caps w:val="0"/>
          <w:color w:val="000000"/>
          <w:spacing w:val="0"/>
          <w:sz w:val="20"/>
          <w:szCs w:val="20"/>
          <w:bdr w:val="none" w:color="auto" w:sz="0" w:space="0"/>
          <w:shd w:val="clear" w:fill="FFFFFF"/>
          <w:lang/>
        </w:rPr>
        <w:t> tiêu nêu trên)</w:t>
      </w:r>
    </w:p>
    <w:p w14:paraId="13E44F5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ĐỀ XUẤT XỬ LÝ</w:t>
      </w:r>
    </w:p>
    <w:p w14:paraId="76D870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Đề xuất L</w:t>
      </w:r>
      <w:r>
        <w:rPr>
          <w:rFonts w:hint="default" w:ascii="Arial" w:hAnsi="Arial" w:cs="Arial"/>
          <w:i w:val="0"/>
          <w:iCs w:val="0"/>
          <w:caps w:val="0"/>
          <w:color w:val="000000"/>
          <w:spacing w:val="0"/>
          <w:sz w:val="20"/>
          <w:szCs w:val="20"/>
          <w:bdr w:val="none" w:color="auto" w:sz="0" w:space="0"/>
          <w:shd w:val="clear" w:fill="FFFFFF"/>
          <w:lang w:val="en-US"/>
        </w:rPr>
        <w:t>ã</w:t>
      </w:r>
      <w:r>
        <w:rPr>
          <w:rFonts w:hint="default" w:ascii="Arial" w:hAnsi="Arial" w:cs="Arial"/>
          <w:i w:val="0"/>
          <w:iCs w:val="0"/>
          <w:caps w:val="0"/>
          <w:color w:val="000000"/>
          <w:spacing w:val="0"/>
          <w:sz w:val="20"/>
          <w:szCs w:val="20"/>
          <w:bdr w:val="none" w:color="auto" w:sz="0" w:space="0"/>
          <w:shd w:val="clear" w:fill="FFFFFF"/>
          <w:lang/>
        </w:rPr>
        <w:t>nh đạo Tổ ghi nhận thông tin rủi ro, đưa NNT vào danh sách người nộp thuế có </w:t>
      </w:r>
      <w:r>
        <w:rPr>
          <w:rFonts w:hint="default" w:ascii="Arial" w:hAnsi="Arial" w:cs="Arial"/>
          <w:i w:val="0"/>
          <w:iCs w:val="0"/>
          <w:caps w:val="0"/>
          <w:color w:val="000000"/>
          <w:spacing w:val="0"/>
          <w:sz w:val="20"/>
          <w:szCs w:val="20"/>
          <w:bdr w:val="none" w:color="auto" w:sz="0" w:space="0"/>
          <w:shd w:val="clear" w:fill="FFFFFF"/>
          <w:lang w:val="en-US"/>
        </w:rPr>
        <w:t>rủi</w:t>
      </w:r>
      <w:r>
        <w:rPr>
          <w:rFonts w:hint="default" w:ascii="Arial" w:hAnsi="Arial" w:cs="Arial"/>
          <w:i w:val="0"/>
          <w:iCs w:val="0"/>
          <w:caps w:val="0"/>
          <w:color w:val="000000"/>
          <w:spacing w:val="0"/>
          <w:sz w:val="20"/>
          <w:szCs w:val="20"/>
          <w:bdr w:val="none" w:color="auto" w:sz="0" w:space="0"/>
          <w:shd w:val="clear" w:fill="FFFFFF"/>
          <w:lang/>
        </w:rPr>
        <w:t> ro cao qua thực tế quản lý.</w:t>
      </w:r>
    </w:p>
    <w:p w14:paraId="471CD0A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Kính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 Lãnh đạo </w:t>
      </w:r>
      <w:r>
        <w:rPr>
          <w:rFonts w:hint="default" w:ascii="Arial" w:hAnsi="Arial" w:cs="Arial"/>
          <w:i w:val="0"/>
          <w:iCs w:val="0"/>
          <w:caps w:val="0"/>
          <w:color w:val="000000"/>
          <w:spacing w:val="0"/>
          <w:sz w:val="20"/>
          <w:szCs w:val="20"/>
          <w:bdr w:val="none" w:color="auto" w:sz="0" w:space="0"/>
          <w:shd w:val="clear" w:fill="FFFFFF"/>
          <w:lang w:val="en-US"/>
        </w:rPr>
        <w:t>Tổ</w:t>
      </w:r>
      <w:r>
        <w:rPr>
          <w:rFonts w:hint="default" w:ascii="Arial" w:hAnsi="Arial" w:cs="Arial"/>
          <w:i w:val="0"/>
          <w:iCs w:val="0"/>
          <w:caps w:val="0"/>
          <w:color w:val="000000"/>
          <w:spacing w:val="0"/>
          <w:sz w:val="20"/>
          <w:szCs w:val="20"/>
          <w:bdr w:val="none" w:color="auto" w:sz="0" w:space="0"/>
          <w:shd w:val="clear" w:fill="FFFFFF"/>
          <w:lang/>
        </w:rPr>
        <w:t> xem xét phê duyệt./.</w:t>
      </w:r>
    </w:p>
    <w:p w14:paraId="403161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3433B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4FF289B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Ý KIẾN CỦA LÃNH ĐẠO BỘ PHẬN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c>
          <w:tcPr>
            <w:tcW w:w="4420" w:type="dxa"/>
            <w:shd w:val="clear" w:color="auto" w:fill="FFFFFF"/>
            <w:tcMar>
              <w:left w:w="100" w:type="dxa"/>
              <w:right w:w="100" w:type="dxa"/>
            </w:tcMar>
            <w:vAlign w:val="top"/>
          </w:tcPr>
          <w:p w14:paraId="260F3A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CÔNG CHỨC ĐỀ XUẤT</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1C64635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171A3FEA">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p w14:paraId="454305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16A91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6F695C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0C8784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48" w:name="chuong_pl_14"/>
            <w:r>
              <w:rPr>
                <w:rFonts w:hint="default" w:ascii="Arial" w:hAnsi="Arial" w:cs="Arial"/>
                <w:i w:val="0"/>
                <w:iCs w:val="0"/>
                <w:caps w:val="0"/>
                <w:color w:val="000000"/>
                <w:spacing w:val="0"/>
                <w:sz w:val="20"/>
                <w:szCs w:val="20"/>
                <w:u w:val="none"/>
                <w:bdr w:val="none" w:color="auto" w:sz="0" w:space="0"/>
                <w:lang/>
              </w:rPr>
              <w:t>Mẫu số:</w:t>
            </w:r>
            <w:bookmarkEnd w:id="48"/>
            <w:r>
              <w:rPr>
                <w:rFonts w:hint="default" w:ascii="Arial" w:hAnsi="Arial" w:cs="Arial"/>
                <w:i w:val="0"/>
                <w:iCs w:val="0"/>
                <w:caps w:val="0"/>
                <w:color w:val="000000"/>
                <w:spacing w:val="0"/>
                <w:sz w:val="20"/>
                <w:szCs w:val="20"/>
                <w:bdr w:val="none" w:color="auto" w:sz="0" w:space="0"/>
                <w:lang/>
              </w:rPr>
              <w:t> </w:t>
            </w:r>
            <w:bookmarkStart w:id="49" w:name="chuong_pl_14_name"/>
            <w:r>
              <w:rPr>
                <w:rFonts w:hint="default" w:ascii="Arial" w:hAnsi="Arial" w:cs="Arial"/>
                <w:b/>
                <w:bCs/>
                <w:i w:val="0"/>
                <w:iCs w:val="0"/>
                <w:caps w:val="0"/>
                <w:color w:val="000000"/>
                <w:spacing w:val="0"/>
                <w:sz w:val="20"/>
                <w:szCs w:val="20"/>
                <w:u w:val="none"/>
                <w:bdr w:val="none" w:color="auto" w:sz="0" w:space="0"/>
                <w:lang w:val="en-US"/>
              </w:rPr>
              <w:t>02/QTKT-HKD,CNKD</w:t>
            </w:r>
            <w:bookmarkEnd w:id="49"/>
          </w:p>
          <w:p w14:paraId="53BDBA9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0F75356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742DB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3A993E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RA </w:t>
            </w:r>
            <w:r>
              <w:rPr>
                <w:rFonts w:hint="default" w:ascii="Arial" w:hAnsi="Arial" w:cs="Arial"/>
                <w:b/>
                <w:bCs/>
                <w:i w:val="0"/>
                <w:iCs w:val="0"/>
                <w:caps w:val="0"/>
                <w:color w:val="000000"/>
                <w:spacing w:val="0"/>
                <w:sz w:val="20"/>
                <w:szCs w:val="20"/>
                <w:bdr w:val="none" w:color="auto" w:sz="0" w:space="0"/>
                <w:lang w:val="en-US"/>
              </w:rPr>
              <w:t>QUYẾT ĐỊNH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3C196F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66029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BF078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………/QĐ-………….</w:t>
            </w:r>
          </w:p>
        </w:tc>
        <w:tc>
          <w:tcPr>
            <w:tcW w:w="5500" w:type="dxa"/>
            <w:shd w:val="clear" w:color="auto" w:fill="FFFFFF"/>
            <w:tcMar>
              <w:left w:w="100" w:type="dxa"/>
              <w:right w:w="100" w:type="dxa"/>
            </w:tcMar>
            <w:vAlign w:val="top"/>
          </w:tcPr>
          <w:p w14:paraId="33F57AB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right"/>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68EDEEB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63E7D61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0" w:name="chuong_pl_14_name_name"/>
      <w:r>
        <w:rPr>
          <w:rFonts w:hint="default" w:ascii="Arial" w:hAnsi="Arial" w:cs="Arial"/>
          <w:b/>
          <w:bCs/>
          <w:i w:val="0"/>
          <w:iCs w:val="0"/>
          <w:caps w:val="0"/>
          <w:color w:val="000000"/>
          <w:spacing w:val="0"/>
          <w:sz w:val="20"/>
          <w:szCs w:val="20"/>
          <w:u w:val="none"/>
          <w:bdr w:val="none" w:color="auto" w:sz="0" w:space="0"/>
          <w:shd w:val="clear" w:fill="FFFFFF"/>
          <w:lang/>
        </w:rPr>
        <w:t>QUYẾT ĐỊNH</w:t>
      </w:r>
      <w:bookmarkEnd w:id="50"/>
    </w:p>
    <w:p w14:paraId="3E2C594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1" w:name="chuong_pl_14_name_name_name"/>
      <w:r>
        <w:rPr>
          <w:rFonts w:hint="default" w:ascii="Arial" w:hAnsi="Arial" w:cs="Arial"/>
          <w:b/>
          <w:bCs/>
          <w:i w:val="0"/>
          <w:iCs w:val="0"/>
          <w:caps w:val="0"/>
          <w:color w:val="000000"/>
          <w:spacing w:val="0"/>
          <w:sz w:val="20"/>
          <w:szCs w:val="20"/>
          <w:u w:val="none"/>
          <w:bdr w:val="none" w:color="auto" w:sz="0" w:space="0"/>
          <w:shd w:val="clear" w:fill="FFFFFF"/>
          <w:lang/>
        </w:rPr>
        <w:t>Về việc phê duyệt và phân công danh sách kiểm tra người nộp thuế tại trụ sở cơ quan thuế qua thực tế quản lý</w:t>
      </w:r>
      <w:bookmarkEnd w:id="51"/>
    </w:p>
    <w:p w14:paraId="2169399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CHỨC DANH NGƯỜI RA QUYẾT ĐỊNH</w:t>
      </w:r>
    </w:p>
    <w:p w14:paraId="40C1807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Luật Qu</w:t>
      </w:r>
      <w:r>
        <w:rPr>
          <w:rFonts w:hint="default" w:ascii="Arial" w:hAnsi="Arial" w:cs="Arial"/>
          <w:i/>
          <w:iCs/>
          <w:caps w:val="0"/>
          <w:color w:val="000000"/>
          <w:spacing w:val="0"/>
          <w:sz w:val="20"/>
          <w:szCs w:val="20"/>
          <w:bdr w:val="none" w:color="auto" w:sz="0" w:space="0"/>
          <w:shd w:val="clear" w:fill="FFFFFF"/>
          <w:lang w:val="en-US"/>
        </w:rPr>
        <w:t>ả</w:t>
      </w:r>
      <w:r>
        <w:rPr>
          <w:rFonts w:hint="default" w:ascii="Arial" w:hAnsi="Arial" w:cs="Arial"/>
          <w:i/>
          <w:iCs/>
          <w:caps w:val="0"/>
          <w:color w:val="000000"/>
          <w:spacing w:val="0"/>
          <w:sz w:val="20"/>
          <w:szCs w:val="20"/>
          <w:bdr w:val="none" w:color="auto" w:sz="0" w:space="0"/>
          <w:shd w:val="clear" w:fill="FFFFFF"/>
          <w:lang/>
        </w:rPr>
        <w:t>n lý thuế số </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08/2025/QH15;</w:t>
      </w:r>
    </w:p>
    <w:p w14:paraId="04BF889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các Luật thuế và các văn </w:t>
      </w:r>
      <w:r>
        <w:rPr>
          <w:rFonts w:hint="default" w:ascii="Arial" w:hAnsi="Arial" w:cs="Arial"/>
          <w:i/>
          <w:iCs/>
          <w:caps w:val="0"/>
          <w:color w:val="000000"/>
          <w:spacing w:val="0"/>
          <w:sz w:val="20"/>
          <w:szCs w:val="20"/>
          <w:bdr w:val="none" w:color="auto" w:sz="0" w:space="0"/>
          <w:shd w:val="clear" w:fill="FFFFFF"/>
          <w:lang w:val="en-US"/>
        </w:rPr>
        <w:t>bản</w:t>
      </w:r>
      <w:r>
        <w:rPr>
          <w:rFonts w:hint="default" w:ascii="Arial" w:hAnsi="Arial" w:cs="Arial"/>
          <w:i/>
          <w:iCs/>
          <w:caps w:val="0"/>
          <w:color w:val="000000"/>
          <w:spacing w:val="0"/>
          <w:sz w:val="20"/>
          <w:szCs w:val="20"/>
          <w:bdr w:val="none" w:color="auto" w:sz="0" w:space="0"/>
          <w:shd w:val="clear" w:fill="FFFFFF"/>
          <w:lang/>
        </w:rPr>
        <w:t> hướng dẫn thi hành;</w:t>
      </w:r>
    </w:p>
    <w:p w14:paraId="2F38D7C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Thông tư </w:t>
      </w:r>
      <w:r>
        <w:rPr>
          <w:rFonts w:hint="default" w:ascii="Arial" w:hAnsi="Arial" w:cs="Arial"/>
          <w:i/>
          <w:iCs/>
          <w:caps w:val="0"/>
          <w:color w:val="000000"/>
          <w:spacing w:val="0"/>
          <w:sz w:val="20"/>
          <w:szCs w:val="20"/>
          <w:bdr w:val="none" w:color="auto" w:sz="0" w:space="0"/>
          <w:shd w:val="clear" w:fill="FFFFFF"/>
          <w:lang w:val="en-US"/>
        </w:rPr>
        <w:t>số</w:t>
      </w:r>
      <w:r>
        <w:rPr>
          <w:rFonts w:hint="default" w:ascii="Arial" w:hAnsi="Arial" w:cs="Arial"/>
          <w:i/>
          <w:iCs/>
          <w:caps w:val="0"/>
          <w:color w:val="000000"/>
          <w:spacing w:val="0"/>
          <w:sz w:val="20"/>
          <w:szCs w:val="20"/>
          <w:bdr w:val="none" w:color="auto" w:sz="0" w:space="0"/>
          <w:shd w:val="clear" w:fill="FFFFFF"/>
          <w:lang/>
        </w:rPr>
        <w:t> .../.../TT-BTC ngày ... tháng…</w:t>
      </w:r>
      <w:r>
        <w:rPr>
          <w:rFonts w:hint="default" w:ascii="Arial" w:hAnsi="Arial" w:cs="Arial"/>
          <w:i/>
          <w:iCs/>
          <w:caps w:val="0"/>
          <w:color w:val="000000"/>
          <w:spacing w:val="0"/>
          <w:sz w:val="20"/>
          <w:szCs w:val="20"/>
          <w:bdr w:val="none" w:color="auto" w:sz="0" w:space="0"/>
          <w:shd w:val="clear" w:fill="FFFFFF"/>
          <w:lang w:val="en-US"/>
        </w:rPr>
        <w:t>. </w:t>
      </w:r>
      <w:r>
        <w:rPr>
          <w:rFonts w:hint="default" w:ascii="Arial" w:hAnsi="Arial" w:cs="Arial"/>
          <w:i/>
          <w:iCs/>
          <w:caps w:val="0"/>
          <w:color w:val="000000"/>
          <w:spacing w:val="0"/>
          <w:sz w:val="20"/>
          <w:szCs w:val="20"/>
          <w:bdr w:val="none" w:color="auto" w:sz="0" w:space="0"/>
          <w:shd w:val="clear" w:fill="FFFFFF"/>
          <w:lang/>
        </w:rPr>
        <w:t>năm .. của Bộ trưởng Bộ Tài chính hướng dẫn thi hành một số điều của Luật Qu</w:t>
      </w:r>
      <w:r>
        <w:rPr>
          <w:rFonts w:hint="default" w:ascii="Arial" w:hAnsi="Arial" w:cs="Arial"/>
          <w:i/>
          <w:iCs/>
          <w:caps w:val="0"/>
          <w:color w:val="000000"/>
          <w:spacing w:val="0"/>
          <w:sz w:val="20"/>
          <w:szCs w:val="20"/>
          <w:bdr w:val="none" w:color="auto" w:sz="0" w:space="0"/>
          <w:shd w:val="clear" w:fill="FFFFFF"/>
          <w:lang w:val="en-US"/>
        </w:rPr>
        <w:t>ả</w:t>
      </w:r>
      <w:r>
        <w:rPr>
          <w:rFonts w:hint="default" w:ascii="Arial" w:hAnsi="Arial" w:cs="Arial"/>
          <w:i/>
          <w:iCs/>
          <w:caps w:val="0"/>
          <w:color w:val="000000"/>
          <w:spacing w:val="0"/>
          <w:sz w:val="20"/>
          <w:szCs w:val="20"/>
          <w:bdr w:val="none" w:color="auto" w:sz="0" w:space="0"/>
          <w:shd w:val="clear" w:fill="FFFFFF"/>
          <w:lang/>
        </w:rPr>
        <w:t>n lý thuế và Nghị định số ../.../NĐ-CP ngày .... </w:t>
      </w:r>
      <w:r>
        <w:rPr>
          <w:rFonts w:hint="default" w:ascii="Arial" w:hAnsi="Arial" w:cs="Arial"/>
          <w:i/>
          <w:iCs/>
          <w:caps w:val="0"/>
          <w:color w:val="000000"/>
          <w:spacing w:val="0"/>
          <w:sz w:val="20"/>
          <w:szCs w:val="20"/>
          <w:bdr w:val="none" w:color="auto" w:sz="0" w:space="0"/>
          <w:shd w:val="clear" w:fill="FFFFFF"/>
          <w:lang w:val="en-US"/>
        </w:rPr>
        <w:t>tháng</w:t>
      </w:r>
      <w:r>
        <w:rPr>
          <w:rFonts w:hint="default" w:ascii="Arial" w:hAnsi="Arial" w:cs="Arial"/>
          <w:i/>
          <w:iCs/>
          <w:caps w:val="0"/>
          <w:color w:val="000000"/>
          <w:spacing w:val="0"/>
          <w:sz w:val="20"/>
          <w:szCs w:val="20"/>
          <w:bdr w:val="none" w:color="auto" w:sz="0" w:space="0"/>
          <w:shd w:val="clear" w:fill="FFFFFF"/>
          <w:lang/>
        </w:rPr>
        <w:t> ... năm ... của Chính phủ quy định chi tiết một số điều của Luật Quản lý thuế;</w:t>
      </w:r>
    </w:p>
    <w:p w14:paraId="46A3771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Quyết định số</w:t>
      </w:r>
      <w:r>
        <w:rPr>
          <w:rFonts w:hint="default" w:ascii="Arial" w:hAnsi="Arial" w:cs="Arial"/>
          <w:i/>
          <w:iCs/>
          <w:caps w:val="0"/>
          <w:color w:val="000000"/>
          <w:spacing w:val="0"/>
          <w:sz w:val="20"/>
          <w:szCs w:val="20"/>
          <w:bdr w:val="none" w:color="auto" w:sz="0" w:space="0"/>
          <w:shd w:val="clear" w:fill="FFFFFF"/>
          <w:lang w:val="en-US"/>
        </w:rPr>
        <w:t> ………. ngày</w:t>
      </w:r>
      <w:r>
        <w:rPr>
          <w:rFonts w:hint="default" w:ascii="Arial" w:hAnsi="Arial" w:cs="Arial"/>
          <w:i/>
          <w:iCs/>
          <w:caps w:val="0"/>
          <w:color w:val="000000"/>
          <w:spacing w:val="0"/>
          <w:sz w:val="20"/>
          <w:szCs w:val="20"/>
          <w:bdr w:val="none" w:color="auto" w:sz="0" w:space="0"/>
          <w:shd w:val="clear" w:fill="FFFFFF"/>
          <w:lang/>
        </w:rPr>
        <w:t> ... /... /... của quy định chức năng, nhiệm vụ, quyền hạn và cơ cấu tổ chức của Thuế cơ sở;</w:t>
      </w:r>
    </w:p>
    <w:p w14:paraId="52EF8CB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Theo đề nghị của Lãnh đạo Tổ...</w:t>
      </w:r>
    </w:p>
    <w:p w14:paraId="2639663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QUYẾT ĐỊNH:</w:t>
      </w:r>
    </w:p>
    <w:p w14:paraId="1B54A93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1.</w:t>
      </w:r>
      <w:r>
        <w:rPr>
          <w:rFonts w:hint="default" w:ascii="Arial" w:hAnsi="Arial" w:cs="Arial"/>
          <w:i w:val="0"/>
          <w:iCs w:val="0"/>
          <w:caps w:val="0"/>
          <w:color w:val="000000"/>
          <w:spacing w:val="0"/>
          <w:sz w:val="20"/>
          <w:szCs w:val="20"/>
          <w:bdr w:val="none" w:color="auto" w:sz="0" w:space="0"/>
          <w:shd w:val="clear" w:fill="FFFFFF"/>
          <w:lang/>
        </w:rPr>
        <w:t> Phê duyệt, phân công danh sách người nộp thuế có rủi ro cao cần kiểm tra tại trụ sở cơ quan thu</w:t>
      </w:r>
      <w:r>
        <w:rPr>
          <w:rFonts w:hint="default" w:ascii="Arial" w:hAnsi="Arial" w:cs="Arial"/>
          <w:i w:val="0"/>
          <w:iCs w:val="0"/>
          <w:caps w:val="0"/>
          <w:color w:val="000000"/>
          <w:spacing w:val="0"/>
          <w:sz w:val="20"/>
          <w:szCs w:val="20"/>
          <w:bdr w:val="none" w:color="auto" w:sz="0" w:space="0"/>
          <w:shd w:val="clear" w:fill="FFFFFF"/>
          <w:lang w:val="en-US"/>
        </w:rPr>
        <w:t>ế</w:t>
      </w:r>
      <w:r>
        <w:rPr>
          <w:rFonts w:hint="default" w:ascii="Arial" w:hAnsi="Arial" w:cs="Arial"/>
          <w:i w:val="0"/>
          <w:iCs w:val="0"/>
          <w:caps w:val="0"/>
          <w:color w:val="000000"/>
          <w:spacing w:val="0"/>
          <w:sz w:val="20"/>
          <w:szCs w:val="20"/>
          <w:bdr w:val="none" w:color="auto" w:sz="0" w:space="0"/>
          <w:shd w:val="clear" w:fill="FFFFFF"/>
          <w:lang/>
        </w:rPr>
        <w:t> qua thực tế quản lý </w:t>
      </w:r>
      <w:r>
        <w:rPr>
          <w:rFonts w:hint="default" w:ascii="Arial" w:hAnsi="Arial" w:cs="Arial"/>
          <w:i/>
          <w:iCs/>
          <w:caps w:val="0"/>
          <w:color w:val="000000"/>
          <w:spacing w:val="0"/>
          <w:sz w:val="20"/>
          <w:szCs w:val="20"/>
          <w:bdr w:val="none" w:color="auto" w:sz="0" w:space="0"/>
          <w:shd w:val="clear" w:fill="FFFFFF"/>
          <w:lang/>
        </w:rPr>
        <w:t>(theo danh sách đính kèm).</w:t>
      </w:r>
    </w:p>
    <w:p w14:paraId="4377D19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2.</w:t>
      </w:r>
      <w:r>
        <w:rPr>
          <w:rFonts w:hint="default" w:ascii="Arial" w:hAnsi="Arial" w:cs="Arial"/>
          <w:i w:val="0"/>
          <w:iCs w:val="0"/>
          <w:caps w:val="0"/>
          <w:color w:val="000000"/>
          <w:spacing w:val="0"/>
          <w:sz w:val="20"/>
          <w:szCs w:val="20"/>
          <w:bdr w:val="none" w:color="auto" w:sz="0" w:space="0"/>
          <w:shd w:val="clear" w:fill="FFFFFF"/>
          <w:lang/>
        </w:rPr>
        <w:t> Quyết định này có hiệu lực kể từ ngày ký, Lãnh đạo Tổ và các bộ phận liên quan, công chức được giao nhiệm vụ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 tại trụ sở cơ quan thuế có trách nhiệm triển khai công tác kiểm tra tại trụ sở cơ quan thuế theo quy định./.</w:t>
      </w:r>
    </w:p>
    <w:p w14:paraId="6E788A6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37BD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4D35E5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 Các công chức kiểm tra có tên tại Điều </w:t>
            </w:r>
            <w:r>
              <w:rPr>
                <w:rFonts w:hint="default" w:ascii="Arial" w:hAnsi="Arial" w:cs="Arial"/>
                <w:i w:val="0"/>
                <w:iCs w:val="0"/>
                <w:caps w:val="0"/>
                <w:color w:val="000000"/>
                <w:spacing w:val="0"/>
                <w:sz w:val="20"/>
                <w:szCs w:val="20"/>
                <w:bdr w:val="none" w:color="auto" w:sz="0" w:space="0"/>
                <w:lang w:val="en-US"/>
              </w:rPr>
              <w:t>1;</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w:t>
            </w:r>
          </w:p>
        </w:tc>
        <w:tc>
          <w:tcPr>
            <w:tcW w:w="4420" w:type="dxa"/>
            <w:shd w:val="clear" w:color="auto" w:fill="FFFFFF"/>
            <w:tcMar>
              <w:left w:w="100" w:type="dxa"/>
              <w:right w:w="100" w:type="dxa"/>
            </w:tcMar>
            <w:vAlign w:val="top"/>
          </w:tcPr>
          <w:p w14:paraId="4B027AC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QUYẾT ĐỊNH</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ghi rõ họ tên, đóng dấu)</w:t>
            </w:r>
          </w:p>
        </w:tc>
      </w:tr>
    </w:tbl>
    <w:p w14:paraId="4493E72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989"/>
        <w:gridCol w:w="3133"/>
      </w:tblGrid>
      <w:tr w14:paraId="31D4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250" w:type="pct"/>
            <w:shd w:val="clear" w:color="auto" w:fill="FFFFFF"/>
            <w:vAlign w:val="top"/>
          </w:tcPr>
          <w:p w14:paraId="3C04B6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QUẢN LÝ CẤP TRÊN</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 RA QUYẾT ĐỊNH</w:t>
            </w:r>
          </w:p>
        </w:tc>
        <w:tc>
          <w:tcPr>
            <w:tcW w:w="1700" w:type="pct"/>
            <w:shd w:val="clear" w:color="auto" w:fill="FFFFFF"/>
            <w:vAlign w:val="top"/>
          </w:tcPr>
          <w:p w14:paraId="6B15CC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bl>
    <w:p w14:paraId="5DA73D7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4B9DD6F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PHỤ LỤC</w:t>
      </w:r>
    </w:p>
    <w:p w14:paraId="2333DA5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PHÊ DUYỆT DANH SÁCH VÀ PHÂN CÔNG CÔNG CHỨC KIỂM TRA NGƯỜI NỘP THUẾ CÓ RỦI RO CAO QUA THỰC TẾ QUẢN LÝ</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67"/>
        <w:gridCol w:w="2100"/>
        <w:gridCol w:w="1050"/>
        <w:gridCol w:w="1241"/>
        <w:gridCol w:w="1336"/>
        <w:gridCol w:w="1527"/>
        <w:gridCol w:w="1241"/>
      </w:tblGrid>
      <w:tr w14:paraId="7729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vAlign w:val="center"/>
          </w:tcPr>
          <w:p w14:paraId="484FFE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100" w:type="pct"/>
            <w:tcBorders>
              <w:top w:val="single" w:color="auto" w:sz="8" w:space="0"/>
              <w:left w:val="nil"/>
              <w:bottom w:val="single" w:color="auto" w:sz="8" w:space="0"/>
              <w:right w:val="single" w:color="auto" w:sz="8" w:space="0"/>
            </w:tcBorders>
            <w:shd w:val="clear" w:color="auto" w:fill="FFFFFF"/>
            <w:vAlign w:val="center"/>
          </w:tcPr>
          <w:p w14:paraId="4DD2CAB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NGƯỜI NỘP THUẾ</w:t>
            </w:r>
          </w:p>
        </w:tc>
        <w:tc>
          <w:tcPr>
            <w:tcW w:w="550" w:type="pct"/>
            <w:tcBorders>
              <w:top w:val="single" w:color="auto" w:sz="8" w:space="0"/>
              <w:left w:val="nil"/>
              <w:bottom w:val="single" w:color="auto" w:sz="8" w:space="0"/>
              <w:right w:val="single" w:color="auto" w:sz="8" w:space="0"/>
            </w:tcBorders>
            <w:shd w:val="clear" w:color="auto" w:fill="FFFFFF"/>
            <w:vAlign w:val="center"/>
          </w:tcPr>
          <w:p w14:paraId="145D17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MST</w:t>
            </w:r>
          </w:p>
        </w:tc>
        <w:tc>
          <w:tcPr>
            <w:tcW w:w="650" w:type="pct"/>
            <w:tcBorders>
              <w:top w:val="single" w:color="auto" w:sz="8" w:space="0"/>
              <w:left w:val="nil"/>
              <w:bottom w:val="single" w:color="auto" w:sz="8" w:space="0"/>
              <w:right w:val="single" w:color="auto" w:sz="8" w:space="0"/>
            </w:tcBorders>
            <w:shd w:val="clear" w:color="auto" w:fill="FFFFFF"/>
            <w:vAlign w:val="center"/>
          </w:tcPr>
          <w:p w14:paraId="29A510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CÔNG CHỨC ĐƯỢC PHÂN CÔNG KIỂM TRA</w:t>
            </w:r>
          </w:p>
        </w:tc>
        <w:tc>
          <w:tcPr>
            <w:tcW w:w="700" w:type="pct"/>
            <w:tcBorders>
              <w:top w:val="single" w:color="auto" w:sz="8" w:space="0"/>
              <w:left w:val="nil"/>
              <w:bottom w:val="single" w:color="auto" w:sz="8" w:space="0"/>
              <w:right w:val="single" w:color="auto" w:sz="8" w:space="0"/>
            </w:tcBorders>
            <w:shd w:val="clear" w:color="auto" w:fill="FFFFFF"/>
            <w:vAlign w:val="center"/>
          </w:tcPr>
          <w:p w14:paraId="5EF152B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TỔ CÔNG TÁC</w:t>
            </w:r>
          </w:p>
        </w:tc>
        <w:tc>
          <w:tcPr>
            <w:tcW w:w="800" w:type="pct"/>
            <w:tcBorders>
              <w:top w:val="single" w:color="auto" w:sz="8" w:space="0"/>
              <w:left w:val="nil"/>
              <w:bottom w:val="single" w:color="auto" w:sz="8" w:space="0"/>
              <w:right w:val="single" w:color="auto" w:sz="8" w:space="0"/>
            </w:tcBorders>
            <w:shd w:val="clear" w:color="auto" w:fill="FFFFFF"/>
            <w:vAlign w:val="center"/>
          </w:tcPr>
          <w:p w14:paraId="7BC48D8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Kỳ </w:t>
            </w:r>
            <w:r>
              <w:rPr>
                <w:rFonts w:hint="default" w:ascii="Arial" w:hAnsi="Arial" w:cs="Arial"/>
                <w:b/>
                <w:bCs/>
                <w:i w:val="0"/>
                <w:iCs w:val="0"/>
                <w:caps w:val="0"/>
                <w:color w:val="000000"/>
                <w:spacing w:val="0"/>
                <w:sz w:val="20"/>
                <w:szCs w:val="20"/>
                <w:bdr w:val="none" w:color="auto" w:sz="0" w:space="0"/>
                <w:lang w:val="en-US"/>
              </w:rPr>
              <w:t>kiểm</w:t>
            </w:r>
            <w:r>
              <w:rPr>
                <w:rFonts w:hint="default" w:ascii="Arial" w:hAnsi="Arial" w:cs="Arial"/>
                <w:b/>
                <w:bCs/>
                <w:i w:val="0"/>
                <w:iCs w:val="0"/>
                <w:caps w:val="0"/>
                <w:color w:val="000000"/>
                <w:spacing w:val="0"/>
                <w:sz w:val="20"/>
                <w:szCs w:val="20"/>
                <w:bdr w:val="none" w:color="auto" w:sz="0" w:space="0"/>
                <w:lang/>
              </w:rPr>
              <w:t> tra</w:t>
            </w:r>
          </w:p>
        </w:tc>
        <w:tc>
          <w:tcPr>
            <w:tcW w:w="650" w:type="pct"/>
            <w:tcBorders>
              <w:top w:val="single" w:color="auto" w:sz="8" w:space="0"/>
              <w:left w:val="nil"/>
              <w:bottom w:val="single" w:color="auto" w:sz="8" w:space="0"/>
              <w:right w:val="single" w:color="auto" w:sz="8" w:space="0"/>
            </w:tcBorders>
            <w:shd w:val="clear" w:color="auto" w:fill="FFFFFF"/>
            <w:vAlign w:val="center"/>
          </w:tcPr>
          <w:p w14:paraId="4A92CE0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Loại hồ sơ thuế kiểm tra</w:t>
            </w:r>
          </w:p>
        </w:tc>
      </w:tr>
      <w:tr w14:paraId="1F138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4C38E1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1</w:t>
            </w:r>
          </w:p>
        </w:tc>
        <w:tc>
          <w:tcPr>
            <w:tcW w:w="1100" w:type="pct"/>
            <w:tcBorders>
              <w:top w:val="nil"/>
              <w:left w:val="nil"/>
              <w:bottom w:val="single" w:color="auto" w:sz="8" w:space="0"/>
              <w:right w:val="single" w:color="auto" w:sz="8" w:space="0"/>
            </w:tcBorders>
            <w:shd w:val="clear" w:color="auto" w:fill="FFFFFF"/>
            <w:vAlign w:val="top"/>
          </w:tcPr>
          <w:p w14:paraId="143F470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w:t>
            </w:r>
          </w:p>
        </w:tc>
        <w:tc>
          <w:tcPr>
            <w:tcW w:w="550" w:type="pct"/>
            <w:tcBorders>
              <w:top w:val="nil"/>
              <w:left w:val="nil"/>
              <w:bottom w:val="single" w:color="auto" w:sz="8" w:space="0"/>
              <w:right w:val="single" w:color="auto" w:sz="8" w:space="0"/>
            </w:tcBorders>
            <w:shd w:val="clear" w:color="auto" w:fill="FFFFFF"/>
            <w:vAlign w:val="top"/>
          </w:tcPr>
          <w:p w14:paraId="74FEC2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650" w:type="pct"/>
            <w:tcBorders>
              <w:top w:val="nil"/>
              <w:left w:val="nil"/>
              <w:bottom w:val="single" w:color="auto" w:sz="8" w:space="0"/>
              <w:right w:val="single" w:color="auto" w:sz="8" w:space="0"/>
            </w:tcBorders>
            <w:shd w:val="clear" w:color="auto" w:fill="FFFFFF"/>
            <w:vAlign w:val="top"/>
          </w:tcPr>
          <w:p w14:paraId="17C8E92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2B34C3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14B334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w:t>
            </w:r>
          </w:p>
        </w:tc>
        <w:tc>
          <w:tcPr>
            <w:tcW w:w="650" w:type="pct"/>
            <w:tcBorders>
              <w:top w:val="nil"/>
              <w:left w:val="nil"/>
              <w:bottom w:val="single" w:color="auto" w:sz="8" w:space="0"/>
              <w:right w:val="single" w:color="auto" w:sz="8" w:space="0"/>
            </w:tcBorders>
            <w:shd w:val="clear" w:color="auto" w:fill="FFFFFF"/>
            <w:vAlign w:val="top"/>
          </w:tcPr>
          <w:p w14:paraId="312D92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w:t>
            </w:r>
          </w:p>
        </w:tc>
      </w:tr>
      <w:tr w14:paraId="0CB9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41AA2D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2</w:t>
            </w:r>
          </w:p>
        </w:tc>
        <w:tc>
          <w:tcPr>
            <w:tcW w:w="1100" w:type="pct"/>
            <w:tcBorders>
              <w:top w:val="nil"/>
              <w:left w:val="nil"/>
              <w:bottom w:val="single" w:color="auto" w:sz="8" w:space="0"/>
              <w:right w:val="single" w:color="auto" w:sz="8" w:space="0"/>
            </w:tcBorders>
            <w:shd w:val="clear" w:color="auto" w:fill="FFFFFF"/>
            <w:vAlign w:val="top"/>
          </w:tcPr>
          <w:p w14:paraId="63F3F21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4F9274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6DA98F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280147A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3A15283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0C15F47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r>
      <w:tr w14:paraId="0D00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40381D2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A5332A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2D4818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1BC4D9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3EBF3F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7505DF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042437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BD2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6F44D66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30B3C7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75DCE3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774F76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011FEB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038EA8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640143E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B97E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3BD2BB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03D6E3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01D22F4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31A373A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126BA5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2699C96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057C992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72DA27E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548E774E">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3EB7F8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6606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5EA1AA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w:t>
            </w:r>
            <w:r>
              <w:rPr>
                <w:rFonts w:hint="default" w:ascii="Arial" w:hAnsi="Arial" w:cs="Arial"/>
                <w:i w:val="0"/>
                <w:iCs w:val="0"/>
                <w:caps w:val="0"/>
                <w:color w:val="000000"/>
                <w:spacing w:val="0"/>
                <w:sz w:val="20"/>
                <w:szCs w:val="20"/>
                <w:bdr w:val="none" w:color="auto" w:sz="0" w:space="0"/>
                <w:lang w:val="en-US"/>
              </w:rPr>
              <w:t>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TỔ...</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w:t>
            </w:r>
          </w:p>
        </w:tc>
        <w:tc>
          <w:tcPr>
            <w:tcW w:w="2500" w:type="pct"/>
            <w:tcBorders>
              <w:top w:val="single" w:color="auto" w:sz="8" w:space="0"/>
              <w:left w:val="nil"/>
              <w:bottom w:val="single" w:color="auto" w:sz="8" w:space="0"/>
              <w:right w:val="single" w:color="auto" w:sz="8" w:space="0"/>
            </w:tcBorders>
            <w:shd w:val="clear" w:color="auto" w:fill="FFFFFF"/>
            <w:vAlign w:val="top"/>
          </w:tcPr>
          <w:p w14:paraId="21F45A1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52" w:name="chuong_pl_15"/>
            <w:r>
              <w:rPr>
                <w:rFonts w:hint="default" w:ascii="Arial" w:hAnsi="Arial" w:cs="Arial"/>
                <w:i w:val="0"/>
                <w:iCs w:val="0"/>
                <w:caps w:val="0"/>
                <w:color w:val="000000"/>
                <w:spacing w:val="0"/>
                <w:sz w:val="20"/>
                <w:szCs w:val="20"/>
                <w:u w:val="none"/>
                <w:bdr w:val="none" w:color="auto" w:sz="0" w:space="0"/>
                <w:lang/>
              </w:rPr>
              <w:t>Mẫu số:</w:t>
            </w:r>
            <w:bookmarkEnd w:id="52"/>
            <w:r>
              <w:rPr>
                <w:rFonts w:hint="default" w:ascii="Arial" w:hAnsi="Arial" w:cs="Arial"/>
                <w:i w:val="0"/>
                <w:iCs w:val="0"/>
                <w:caps w:val="0"/>
                <w:color w:val="000000"/>
                <w:spacing w:val="0"/>
                <w:sz w:val="20"/>
                <w:szCs w:val="20"/>
                <w:bdr w:val="none" w:color="auto" w:sz="0" w:space="0"/>
                <w:lang/>
              </w:rPr>
              <w:t> </w:t>
            </w:r>
            <w:bookmarkStart w:id="53" w:name="chuong_pl_15_name"/>
            <w:r>
              <w:rPr>
                <w:rFonts w:hint="default" w:ascii="Arial" w:hAnsi="Arial" w:cs="Arial"/>
                <w:b/>
                <w:bCs/>
                <w:i w:val="0"/>
                <w:iCs w:val="0"/>
                <w:caps w:val="0"/>
                <w:color w:val="000000"/>
                <w:spacing w:val="0"/>
                <w:sz w:val="20"/>
                <w:szCs w:val="20"/>
                <w:u w:val="none"/>
                <w:bdr w:val="none" w:color="auto" w:sz="0" w:space="0"/>
                <w:lang w:val="en-US"/>
              </w:rPr>
              <w:t>03/QTKT-HKD,CNKD</w:t>
            </w:r>
            <w:bookmarkEnd w:id="53"/>
          </w:p>
          <w:p w14:paraId="7B7631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73011A5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52F89CB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4" w:name="chuong_pl_15_name_name"/>
      <w:r>
        <w:rPr>
          <w:rFonts w:hint="default" w:ascii="Arial" w:hAnsi="Arial" w:cs="Arial"/>
          <w:b/>
          <w:bCs/>
          <w:i w:val="0"/>
          <w:iCs w:val="0"/>
          <w:caps w:val="0"/>
          <w:color w:val="000000"/>
          <w:spacing w:val="0"/>
          <w:sz w:val="20"/>
          <w:szCs w:val="20"/>
          <w:u w:val="none"/>
          <w:bdr w:val="none" w:color="auto" w:sz="0" w:space="0"/>
          <w:shd w:val="clear" w:fill="FFFFFF"/>
          <w:lang/>
        </w:rPr>
        <w:t>PHIẾU NHẬN XÉT HỒ SƠ THUẾ</w:t>
      </w:r>
      <w:bookmarkEnd w:id="54"/>
    </w:p>
    <w:p w14:paraId="5D407B2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5" w:name="chuong_pl_15_name_name_name"/>
      <w:r>
        <w:rPr>
          <w:rFonts w:hint="default" w:ascii="Arial" w:hAnsi="Arial" w:cs="Arial"/>
          <w:b/>
          <w:bCs/>
          <w:i w:val="0"/>
          <w:iCs w:val="0"/>
          <w:caps w:val="0"/>
          <w:color w:val="000000"/>
          <w:spacing w:val="0"/>
          <w:sz w:val="20"/>
          <w:szCs w:val="20"/>
          <w:u w:val="none"/>
          <w:bdr w:val="none" w:color="auto" w:sz="0" w:space="0"/>
          <w:shd w:val="clear" w:fill="FFFFFF"/>
          <w:lang/>
        </w:rPr>
        <w:t>Đối với hộ kinh doanh/cá nhân kinh doanh</w:t>
      </w:r>
      <w:bookmarkEnd w:id="55"/>
    </w:p>
    <w:p w14:paraId="7C63ADA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Kỳ kiểm tra: </w:t>
      </w:r>
      <w:r>
        <w:rPr>
          <w:rFonts w:hint="default" w:ascii="Arial" w:hAnsi="Arial" w:cs="Arial"/>
          <w:i w:val="0"/>
          <w:iCs w:val="0"/>
          <w:caps w:val="0"/>
          <w:color w:val="000000"/>
          <w:spacing w:val="0"/>
          <w:sz w:val="20"/>
          <w:szCs w:val="20"/>
          <w:bdr w:val="none" w:color="auto" w:sz="0" w:space="0"/>
          <w:shd w:val="clear" w:fill="FFFFFF"/>
          <w:lang w:val="en-US"/>
        </w:rPr>
        <w:t>………………………………………………………………………………………</w:t>
      </w:r>
    </w:p>
    <w:p w14:paraId="1717526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Loại hình ki</w:t>
      </w:r>
      <w:r>
        <w:rPr>
          <w:rFonts w:hint="default" w:ascii="Arial" w:hAnsi="Arial" w:cs="Arial"/>
          <w:i w:val="0"/>
          <w:iCs w:val="0"/>
          <w:caps w:val="0"/>
          <w:color w:val="000000"/>
          <w:spacing w:val="0"/>
          <w:sz w:val="20"/>
          <w:szCs w:val="20"/>
          <w:bdr w:val="none" w:color="auto" w:sz="0" w:space="0"/>
          <w:shd w:val="clear" w:fill="FFFFFF"/>
          <w:lang w:val="en-US"/>
        </w:rPr>
        <w:t>ể</w:t>
      </w:r>
      <w:r>
        <w:rPr>
          <w:rFonts w:hint="default" w:ascii="Arial" w:hAnsi="Arial" w:cs="Arial"/>
          <w:i w:val="0"/>
          <w:iCs w:val="0"/>
          <w:caps w:val="0"/>
          <w:color w:val="000000"/>
          <w:spacing w:val="0"/>
          <w:sz w:val="20"/>
          <w:szCs w:val="20"/>
          <w:bdr w:val="none" w:color="auto" w:sz="0" w:space="0"/>
          <w:shd w:val="clear" w:fill="FFFFFF"/>
          <w:lang/>
        </w:rPr>
        <w:t>m tra: </w:t>
      </w:r>
      <w:r>
        <w:rPr>
          <w:rFonts w:hint="default" w:ascii="Arial" w:hAnsi="Arial" w:cs="Arial"/>
          <w:i w:val="0"/>
          <w:iCs w:val="0"/>
          <w:caps w:val="0"/>
          <w:color w:val="000000"/>
          <w:spacing w:val="0"/>
          <w:sz w:val="20"/>
          <w:szCs w:val="20"/>
          <w:bdr w:val="none" w:color="auto" w:sz="0" w:space="0"/>
          <w:shd w:val="clear" w:fill="FFFFFF"/>
          <w:lang w:val="en-US"/>
        </w:rPr>
        <w:t>Kiểm</w:t>
      </w:r>
      <w:r>
        <w:rPr>
          <w:rFonts w:hint="default" w:ascii="Arial" w:hAnsi="Arial" w:cs="Arial"/>
          <w:i w:val="0"/>
          <w:iCs w:val="0"/>
          <w:caps w:val="0"/>
          <w:color w:val="000000"/>
          <w:spacing w:val="0"/>
          <w:sz w:val="20"/>
          <w:szCs w:val="20"/>
          <w:bdr w:val="none" w:color="auto" w:sz="0" w:space="0"/>
          <w:shd w:val="clear" w:fill="FFFFFF"/>
          <w:lang/>
        </w:rPr>
        <w:t> tra hồ sơ thuế tại trụ sở cơ quan </w:t>
      </w:r>
      <w:r>
        <w:rPr>
          <w:rFonts w:hint="default" w:ascii="Arial" w:hAnsi="Arial" w:cs="Arial"/>
          <w:i w:val="0"/>
          <w:iCs w:val="0"/>
          <w:caps w:val="0"/>
          <w:color w:val="000000"/>
          <w:spacing w:val="0"/>
          <w:sz w:val="20"/>
          <w:szCs w:val="20"/>
          <w:bdr w:val="none" w:color="auto" w:sz="0" w:space="0"/>
          <w:shd w:val="clear" w:fill="FFFFFF"/>
          <w:lang w:val="en-US"/>
        </w:rPr>
        <w:t>thuế</w:t>
      </w:r>
    </w:p>
    <w:p w14:paraId="394386C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Theo Quyết định/Danh sách phân công số:</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w:t>
      </w:r>
      <w:r>
        <w:rPr>
          <w:rFonts w:hint="default" w:ascii="Arial" w:hAnsi="Arial" w:cs="Arial"/>
          <w:i w:val="0"/>
          <w:iCs w:val="0"/>
          <w:caps w:val="0"/>
          <w:color w:val="000000"/>
          <w:spacing w:val="0"/>
          <w:sz w:val="20"/>
          <w:szCs w:val="20"/>
          <w:bdr w:val="none" w:color="auto" w:sz="0" w:space="0"/>
          <w:shd w:val="clear" w:fill="FFFFFF"/>
          <w:lang w:val="en-US"/>
        </w:rPr>
        <w:t>…………..</w:t>
      </w:r>
    </w:p>
    <w:p w14:paraId="45A9167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THÔNG TIN CHUNG CỦA NGƯỜI NỘP THUẾ</w:t>
      </w:r>
    </w:p>
    <w:p w14:paraId="21C2A17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w:t>
      </w:r>
      <w:r>
        <w:rPr>
          <w:rFonts w:hint="default" w:ascii="Arial" w:hAnsi="Arial" w:cs="Arial"/>
          <w:i w:val="0"/>
          <w:iCs w:val="0"/>
          <w:caps w:val="0"/>
          <w:color w:val="000000"/>
          <w:spacing w:val="0"/>
          <w:sz w:val="20"/>
          <w:szCs w:val="20"/>
          <w:bdr w:val="none" w:color="auto" w:sz="0" w:space="0"/>
          <w:shd w:val="clear" w:fill="FFFFFF"/>
          <w:lang/>
        </w:rPr>
        <w:t>. Tên hộ kinh doanh/cá nhân kinh doanh:</w:t>
      </w:r>
    </w:p>
    <w:p w14:paraId="67DF95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F2FB32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M</w:t>
      </w:r>
      <w:r>
        <w:rPr>
          <w:rFonts w:hint="default" w:ascii="Arial" w:hAnsi="Arial" w:cs="Arial"/>
          <w:i w:val="0"/>
          <w:iCs w:val="0"/>
          <w:caps w:val="0"/>
          <w:color w:val="000000"/>
          <w:spacing w:val="0"/>
          <w:sz w:val="20"/>
          <w:szCs w:val="20"/>
          <w:bdr w:val="none" w:color="auto" w:sz="0" w:space="0"/>
          <w:shd w:val="clear" w:fill="FFFFFF"/>
          <w:lang w:val="en-US"/>
        </w:rPr>
        <w:t>ã</w:t>
      </w:r>
      <w:r>
        <w:rPr>
          <w:rFonts w:hint="default" w:ascii="Arial" w:hAnsi="Arial" w:cs="Arial"/>
          <w:i w:val="0"/>
          <w:iCs w:val="0"/>
          <w:caps w:val="0"/>
          <w:color w:val="000000"/>
          <w:spacing w:val="0"/>
          <w:sz w:val="20"/>
          <w:szCs w:val="20"/>
          <w:bdr w:val="none" w:color="auto" w:sz="0" w:space="0"/>
          <w:shd w:val="clear" w:fill="FFFFFF"/>
          <w:lang/>
        </w:rPr>
        <w:t> số thuế/mã định danh cá nhân:</w:t>
      </w:r>
    </w:p>
    <w:p w14:paraId="1E2031A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CC9688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3.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kinh doanh:</w:t>
      </w:r>
    </w:p>
    <w:p w14:paraId="0F78A51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3876A81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4.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cư trú/chủ hộ/cá nhân kinh doanh:</w:t>
      </w:r>
    </w:p>
    <w:p w14:paraId="04A272F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37760C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5. Ngành nghề kinh doanh </w:t>
      </w:r>
      <w:r>
        <w:rPr>
          <w:rFonts w:hint="default" w:ascii="Arial" w:hAnsi="Arial" w:cs="Arial"/>
          <w:i w:val="0"/>
          <w:iCs w:val="0"/>
          <w:caps w:val="0"/>
          <w:color w:val="000000"/>
          <w:spacing w:val="0"/>
          <w:sz w:val="20"/>
          <w:szCs w:val="20"/>
          <w:bdr w:val="none" w:color="auto" w:sz="0" w:space="0"/>
          <w:shd w:val="clear" w:fill="FFFFFF"/>
          <w:lang w:val="en-US"/>
        </w:rPr>
        <w:t>chính</w:t>
      </w:r>
      <w:r>
        <w:rPr>
          <w:rFonts w:hint="default" w:ascii="Arial" w:hAnsi="Arial" w:cs="Arial"/>
          <w:i w:val="0"/>
          <w:iCs w:val="0"/>
          <w:caps w:val="0"/>
          <w:color w:val="000000"/>
          <w:spacing w:val="0"/>
          <w:sz w:val="20"/>
          <w:szCs w:val="20"/>
          <w:bdr w:val="none" w:color="auto" w:sz="0" w:space="0"/>
          <w:shd w:val="clear" w:fill="FFFFFF"/>
          <w:lang/>
        </w:rPr>
        <w:t>:</w:t>
      </w:r>
    </w:p>
    <w:p w14:paraId="37F2844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4392A7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6. Ngành nghề kinh doanh khác, nếu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w:t>
      </w:r>
    </w:p>
    <w:p w14:paraId="6F24496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C2E928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7. Địa bàn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w:t>
      </w:r>
    </w:p>
    <w:p w14:paraId="014189B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2E740FA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8. Phương pháp quản lý thuế: Kê khai/Theo từng lần phát sinh/Cho thuê tài sản/Khác:...</w:t>
      </w:r>
    </w:p>
    <w:p w14:paraId="58BD110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9. Trạng thái hoạt động trên hệ thống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thuế:</w:t>
      </w:r>
    </w:p>
    <w:p w14:paraId="6948FC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A14C5F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10. </w:t>
      </w:r>
      <w:r>
        <w:rPr>
          <w:rFonts w:hint="default" w:ascii="Arial" w:hAnsi="Arial" w:cs="Arial"/>
          <w:i w:val="0"/>
          <w:iCs w:val="0"/>
          <w:caps w:val="0"/>
          <w:color w:val="000000"/>
          <w:spacing w:val="0"/>
          <w:sz w:val="20"/>
          <w:szCs w:val="20"/>
          <w:bdr w:val="none" w:color="auto" w:sz="0" w:space="0"/>
          <w:shd w:val="clear" w:fill="FFFFFF"/>
          <w:lang w:val="en-US"/>
        </w:rPr>
        <w:t>Tình</w:t>
      </w:r>
      <w:r>
        <w:rPr>
          <w:rFonts w:hint="default" w:ascii="Arial" w:hAnsi="Arial" w:cs="Arial"/>
          <w:i w:val="0"/>
          <w:iCs w:val="0"/>
          <w:caps w:val="0"/>
          <w:color w:val="000000"/>
          <w:spacing w:val="0"/>
          <w:sz w:val="20"/>
          <w:szCs w:val="20"/>
          <w:bdr w:val="none" w:color="auto" w:sz="0" w:space="0"/>
          <w:shd w:val="clear" w:fill="FFFFFF"/>
          <w:lang/>
        </w:rPr>
        <w:t> trạng sử dụng </w:t>
      </w:r>
      <w:r>
        <w:rPr>
          <w:rFonts w:hint="default" w:ascii="Arial" w:hAnsi="Arial" w:cs="Arial"/>
          <w:i w:val="0"/>
          <w:iCs w:val="0"/>
          <w:caps w:val="0"/>
          <w:color w:val="000000"/>
          <w:spacing w:val="0"/>
          <w:sz w:val="20"/>
          <w:szCs w:val="20"/>
          <w:bdr w:val="none" w:color="auto" w:sz="0" w:space="0"/>
          <w:shd w:val="clear" w:fill="FFFFFF"/>
          <w:lang w:val="en-US"/>
        </w:rPr>
        <w:t>hóa</w:t>
      </w:r>
      <w:r>
        <w:rPr>
          <w:rFonts w:hint="default" w:ascii="Arial" w:hAnsi="Arial" w:cs="Arial"/>
          <w:i w:val="0"/>
          <w:iCs w:val="0"/>
          <w:caps w:val="0"/>
          <w:color w:val="000000"/>
          <w:spacing w:val="0"/>
          <w:sz w:val="20"/>
          <w:szCs w:val="20"/>
          <w:bdr w:val="none" w:color="auto" w:sz="0" w:space="0"/>
          <w:shd w:val="clear" w:fill="FFFFFF"/>
          <w:lang/>
        </w:rPr>
        <w:t> đơn: Có sử dụng HĐĐT: □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 □ Không: HĐĐT từ máy </w:t>
      </w:r>
      <w:r>
        <w:rPr>
          <w:rFonts w:hint="default" w:ascii="Arial" w:hAnsi="Arial" w:cs="Arial"/>
          <w:i w:val="0"/>
          <w:iCs w:val="0"/>
          <w:caps w:val="0"/>
          <w:color w:val="000000"/>
          <w:spacing w:val="0"/>
          <w:sz w:val="20"/>
          <w:szCs w:val="20"/>
          <w:bdr w:val="none" w:color="auto" w:sz="0" w:space="0"/>
          <w:shd w:val="clear" w:fill="FFFFFF"/>
          <w:lang w:val="en-US"/>
        </w:rPr>
        <w:t>tính</w:t>
      </w:r>
      <w:r>
        <w:rPr>
          <w:rFonts w:hint="default" w:ascii="Arial" w:hAnsi="Arial" w:cs="Arial"/>
          <w:i w:val="0"/>
          <w:iCs w:val="0"/>
          <w:caps w:val="0"/>
          <w:color w:val="000000"/>
          <w:spacing w:val="0"/>
          <w:sz w:val="20"/>
          <w:szCs w:val="20"/>
          <w:bdr w:val="none" w:color="auto" w:sz="0" w:space="0"/>
          <w:shd w:val="clear" w:fill="FFFFFF"/>
          <w:lang/>
        </w:rPr>
        <w:t> tiền: □ Có □ Không; thời điểm đăng ký: </w:t>
      </w:r>
      <w:r>
        <w:rPr>
          <w:rFonts w:hint="default" w:ascii="Arial" w:hAnsi="Arial" w:cs="Arial"/>
          <w:i w:val="0"/>
          <w:iCs w:val="0"/>
          <w:caps w:val="0"/>
          <w:color w:val="000000"/>
          <w:spacing w:val="0"/>
          <w:sz w:val="20"/>
          <w:szCs w:val="20"/>
          <w:bdr w:val="none" w:color="auto" w:sz="0" w:space="0"/>
          <w:shd w:val="clear" w:fill="FFFFFF"/>
          <w:lang w:val="en-US"/>
        </w:rPr>
        <w:t>…………….</w:t>
      </w:r>
    </w:p>
    <w:p w14:paraId="2D2F5A7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11. Tổ </w:t>
      </w:r>
      <w:r>
        <w:rPr>
          <w:rFonts w:hint="default" w:ascii="Arial" w:hAnsi="Arial" w:cs="Arial"/>
          <w:i w:val="0"/>
          <w:iCs w:val="0"/>
          <w:caps w:val="0"/>
          <w:color w:val="000000"/>
          <w:spacing w:val="0"/>
          <w:sz w:val="20"/>
          <w:szCs w:val="20"/>
          <w:bdr w:val="none" w:color="auto" w:sz="0" w:space="0"/>
          <w:shd w:val="clear" w:fill="FFFFFF"/>
          <w:lang w:val="en-US"/>
        </w:rPr>
        <w:t>kiểm</w:t>
      </w:r>
      <w:r>
        <w:rPr>
          <w:rFonts w:hint="default" w:ascii="Arial" w:hAnsi="Arial" w:cs="Arial"/>
          <w:i w:val="0"/>
          <w:iCs w:val="0"/>
          <w:caps w:val="0"/>
          <w:color w:val="000000"/>
          <w:spacing w:val="0"/>
          <w:sz w:val="20"/>
          <w:szCs w:val="20"/>
          <w:bdr w:val="none" w:color="auto" w:sz="0" w:space="0"/>
          <w:shd w:val="clear" w:fill="FFFFFF"/>
          <w:lang/>
        </w:rPr>
        <w:t> tra/cán bộ kiểm tra: </w:t>
      </w:r>
      <w:r>
        <w:rPr>
          <w:rFonts w:hint="default" w:ascii="Arial" w:hAnsi="Arial" w:cs="Arial"/>
          <w:i w:val="0"/>
          <w:iCs w:val="0"/>
          <w:caps w:val="0"/>
          <w:color w:val="000000"/>
          <w:spacing w:val="0"/>
          <w:sz w:val="20"/>
          <w:szCs w:val="20"/>
          <w:bdr w:val="none" w:color="auto" w:sz="0" w:space="0"/>
          <w:shd w:val="clear" w:fill="FFFFFF"/>
          <w:lang w:val="en-US"/>
        </w:rPr>
        <w:t>Tổ</w:t>
      </w:r>
      <w:r>
        <w:rPr>
          <w:rFonts w:hint="default" w:ascii="Arial" w:hAnsi="Arial" w:cs="Arial"/>
          <w:i w:val="0"/>
          <w:iCs w:val="0"/>
          <w:caps w:val="0"/>
          <w:color w:val="000000"/>
          <w:spacing w:val="0"/>
          <w:sz w:val="20"/>
          <w:szCs w:val="20"/>
          <w:bdr w:val="none" w:color="auto" w:sz="0" w:space="0"/>
          <w:shd w:val="clear" w:fill="FFFFFF"/>
          <w:lang/>
        </w:rPr>
        <w:t> trưởng: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Thành</w:t>
      </w:r>
      <w:r>
        <w:rPr>
          <w:rFonts w:hint="default" w:ascii="Arial" w:hAnsi="Arial" w:cs="Arial"/>
          <w:i w:val="0"/>
          <w:iCs w:val="0"/>
          <w:caps w:val="0"/>
          <w:color w:val="000000"/>
          <w:spacing w:val="0"/>
          <w:sz w:val="20"/>
          <w:szCs w:val="20"/>
          <w:bdr w:val="none" w:color="auto" w:sz="0" w:space="0"/>
          <w:shd w:val="clear" w:fill="FFFFFF"/>
          <w:lang/>
        </w:rPr>
        <w:t> viên:</w:t>
      </w:r>
      <w:r>
        <w:rPr>
          <w:rFonts w:hint="default" w:ascii="Arial" w:hAnsi="Arial" w:cs="Arial"/>
          <w:i w:val="0"/>
          <w:iCs w:val="0"/>
          <w:caps w:val="0"/>
          <w:color w:val="000000"/>
          <w:spacing w:val="0"/>
          <w:sz w:val="20"/>
          <w:szCs w:val="20"/>
          <w:bdr w:val="none" w:color="auto" w:sz="0" w:space="0"/>
          <w:shd w:val="clear" w:fill="FFFFFF"/>
          <w:lang w:val="en-US"/>
        </w:rPr>
        <w:t>…………………</w:t>
      </w:r>
    </w:p>
    <w:p w14:paraId="42F498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NHẬN XÉT HỒ SƠ THUẾ</w:t>
      </w:r>
    </w:p>
    <w:p w14:paraId="158F38F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Phần ứng dụng hỗ trợ</w:t>
      </w:r>
    </w:p>
    <w:p w14:paraId="26AF8B3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Về tình trạng kê khai </w:t>
      </w:r>
      <w:r>
        <w:rPr>
          <w:rFonts w:hint="default" w:ascii="Arial" w:hAnsi="Arial" w:cs="Arial"/>
          <w:b/>
          <w:bCs/>
          <w:i w:val="0"/>
          <w:iCs w:val="0"/>
          <w:caps w:val="0"/>
          <w:color w:val="000000"/>
          <w:spacing w:val="0"/>
          <w:sz w:val="20"/>
          <w:szCs w:val="20"/>
          <w:bdr w:val="none" w:color="auto" w:sz="0" w:space="0"/>
          <w:shd w:val="clear" w:fill="FFFFFF"/>
          <w:lang w:val="en-US"/>
        </w:rPr>
        <w:t>hồ</w:t>
      </w:r>
      <w:r>
        <w:rPr>
          <w:rFonts w:hint="default" w:ascii="Arial" w:hAnsi="Arial" w:cs="Arial"/>
          <w:b/>
          <w:bCs/>
          <w:i w:val="0"/>
          <w:iCs w:val="0"/>
          <w:caps w:val="0"/>
          <w:color w:val="000000"/>
          <w:spacing w:val="0"/>
          <w:sz w:val="20"/>
          <w:szCs w:val="20"/>
          <w:bdr w:val="none" w:color="auto" w:sz="0" w:space="0"/>
          <w:shd w:val="clear" w:fill="FFFFFF"/>
          <w:lang/>
        </w:rPr>
        <w:t> sơ thuế</w:t>
      </w:r>
    </w:p>
    <w:p w14:paraId="480DF7D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Qua tra cứu dữ liệu quản lý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tình trạng k</w:t>
      </w:r>
      <w:r>
        <w:rPr>
          <w:rFonts w:hint="default" w:ascii="Arial" w:hAnsi="Arial" w:cs="Arial"/>
          <w:i w:val="0"/>
          <w:iCs w:val="0"/>
          <w:caps w:val="0"/>
          <w:color w:val="000000"/>
          <w:spacing w:val="0"/>
          <w:sz w:val="20"/>
          <w:szCs w:val="20"/>
          <w:bdr w:val="none" w:color="auto" w:sz="0" w:space="0"/>
          <w:shd w:val="clear" w:fill="FFFFFF"/>
          <w:lang w:val="en-US"/>
        </w:rPr>
        <w:t>ê</w:t>
      </w:r>
      <w:r>
        <w:rPr>
          <w:rFonts w:hint="default" w:ascii="Arial" w:hAnsi="Arial" w:cs="Arial"/>
          <w:i w:val="0"/>
          <w:iCs w:val="0"/>
          <w:caps w:val="0"/>
          <w:color w:val="000000"/>
          <w:spacing w:val="0"/>
          <w:sz w:val="20"/>
          <w:szCs w:val="20"/>
          <w:bdr w:val="none" w:color="auto" w:sz="0" w:space="0"/>
          <w:shd w:val="clear" w:fill="FFFFFF"/>
          <w:lang/>
        </w:rPr>
        <w:t> khai của hộ kinh doanh/cá </w:t>
      </w:r>
      <w:r>
        <w:rPr>
          <w:rFonts w:hint="default" w:ascii="Arial" w:hAnsi="Arial" w:cs="Arial"/>
          <w:i w:val="0"/>
          <w:iCs w:val="0"/>
          <w:caps w:val="0"/>
          <w:color w:val="000000"/>
          <w:spacing w:val="0"/>
          <w:sz w:val="20"/>
          <w:szCs w:val="20"/>
          <w:bdr w:val="none" w:color="auto" w:sz="0" w:space="0"/>
          <w:shd w:val="clear" w:fill="FFFFFF"/>
          <w:lang w:val="en-US"/>
        </w:rPr>
        <w:t>nhân</w:t>
      </w:r>
      <w:r>
        <w:rPr>
          <w:rFonts w:hint="default" w:ascii="Arial" w:hAnsi="Arial" w:cs="Arial"/>
          <w:i w:val="0"/>
          <w:iCs w:val="0"/>
          <w:caps w:val="0"/>
          <w:color w:val="000000"/>
          <w:spacing w:val="0"/>
          <w:sz w:val="20"/>
          <w:szCs w:val="20"/>
          <w:bdr w:val="none" w:color="auto" w:sz="0" w:space="0"/>
          <w:shd w:val="clear" w:fill="FFFFFF"/>
          <w:lang/>
        </w:rPr>
        <w:t> kinh doanh như sau:</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54"/>
        <w:gridCol w:w="3833"/>
        <w:gridCol w:w="2431"/>
        <w:gridCol w:w="2244"/>
      </w:tblGrid>
      <w:tr w14:paraId="5710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vAlign w:val="top"/>
          </w:tcPr>
          <w:p w14:paraId="6B4E10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2050" w:type="pct"/>
            <w:tcBorders>
              <w:top w:val="single" w:color="auto" w:sz="8" w:space="0"/>
              <w:left w:val="nil"/>
              <w:bottom w:val="single" w:color="auto" w:sz="8" w:space="0"/>
              <w:right w:val="single" w:color="auto" w:sz="8" w:space="0"/>
            </w:tcBorders>
            <w:shd w:val="clear" w:color="auto" w:fill="FFFFFF"/>
            <w:vAlign w:val="top"/>
          </w:tcPr>
          <w:p w14:paraId="310266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Nội dung kiểm tra</w:t>
            </w:r>
          </w:p>
        </w:tc>
        <w:tc>
          <w:tcPr>
            <w:tcW w:w="1300" w:type="pct"/>
            <w:tcBorders>
              <w:top w:val="single" w:color="auto" w:sz="8" w:space="0"/>
              <w:left w:val="nil"/>
              <w:bottom w:val="single" w:color="auto" w:sz="8" w:space="0"/>
              <w:right w:val="single" w:color="auto" w:sz="8" w:space="0"/>
            </w:tcBorders>
            <w:shd w:val="clear" w:color="auto" w:fill="FFFFFF"/>
            <w:vAlign w:val="top"/>
          </w:tcPr>
          <w:p w14:paraId="16AE9BF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Kết quả tra cứu/đối chiếu</w:t>
            </w:r>
          </w:p>
        </w:tc>
        <w:tc>
          <w:tcPr>
            <w:tcW w:w="1200" w:type="pct"/>
            <w:tcBorders>
              <w:top w:val="single" w:color="auto" w:sz="8" w:space="0"/>
              <w:left w:val="nil"/>
              <w:bottom w:val="single" w:color="auto" w:sz="8" w:space="0"/>
              <w:right w:val="single" w:color="auto" w:sz="8" w:space="0"/>
            </w:tcBorders>
            <w:shd w:val="clear" w:color="auto" w:fill="FFFFFF"/>
            <w:vAlign w:val="top"/>
          </w:tcPr>
          <w:p w14:paraId="7C1190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Nhận xét</w:t>
            </w:r>
          </w:p>
        </w:tc>
      </w:tr>
      <w:tr w14:paraId="530D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257AF4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1</w:t>
            </w:r>
          </w:p>
        </w:tc>
        <w:tc>
          <w:tcPr>
            <w:tcW w:w="2050" w:type="pct"/>
            <w:tcBorders>
              <w:top w:val="nil"/>
              <w:left w:val="nil"/>
              <w:bottom w:val="single" w:color="auto" w:sz="8" w:space="0"/>
              <w:right w:val="single" w:color="auto" w:sz="8" w:space="0"/>
            </w:tcBorders>
            <w:shd w:val="clear" w:color="auto" w:fill="FFFFFF"/>
            <w:vAlign w:val="top"/>
          </w:tcPr>
          <w:p w14:paraId="4BF559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Tình trạng</w:t>
            </w:r>
            <w:r>
              <w:rPr>
                <w:rFonts w:hint="default" w:ascii="Arial" w:hAnsi="Arial" w:cs="Arial"/>
                <w:i w:val="0"/>
                <w:iCs w:val="0"/>
                <w:caps w:val="0"/>
                <w:color w:val="000000"/>
                <w:spacing w:val="0"/>
                <w:sz w:val="20"/>
                <w:szCs w:val="20"/>
                <w:bdr w:val="none" w:color="auto" w:sz="0" w:space="0"/>
                <w:lang/>
              </w:rPr>
              <w:t> nộp </w:t>
            </w:r>
            <w:r>
              <w:rPr>
                <w:rFonts w:hint="default" w:ascii="Arial" w:hAnsi="Arial" w:cs="Arial"/>
                <w:i w:val="0"/>
                <w:iCs w:val="0"/>
                <w:caps w:val="0"/>
                <w:color w:val="000000"/>
                <w:spacing w:val="0"/>
                <w:sz w:val="20"/>
                <w:szCs w:val="20"/>
                <w:bdr w:val="none" w:color="auto" w:sz="0" w:space="0"/>
                <w:lang w:val="en-US"/>
              </w:rPr>
              <w:t>hồ</w:t>
            </w:r>
            <w:r>
              <w:rPr>
                <w:rFonts w:hint="default" w:ascii="Arial" w:hAnsi="Arial" w:cs="Arial"/>
                <w:i w:val="0"/>
                <w:iCs w:val="0"/>
                <w:caps w:val="0"/>
                <w:color w:val="000000"/>
                <w:spacing w:val="0"/>
                <w:sz w:val="20"/>
                <w:szCs w:val="20"/>
                <w:bdr w:val="none" w:color="auto" w:sz="0" w:space="0"/>
                <w:lang/>
              </w:rPr>
              <w:t> sơ khai thuế</w:t>
            </w:r>
          </w:p>
        </w:tc>
        <w:tc>
          <w:tcPr>
            <w:tcW w:w="1300" w:type="pct"/>
            <w:tcBorders>
              <w:top w:val="nil"/>
              <w:left w:val="nil"/>
              <w:bottom w:val="single" w:color="auto" w:sz="8" w:space="0"/>
              <w:right w:val="single" w:color="auto" w:sz="8" w:space="0"/>
            </w:tcBorders>
            <w:shd w:val="clear" w:color="auto" w:fill="FFFFFF"/>
            <w:vAlign w:val="top"/>
          </w:tcPr>
          <w:p w14:paraId="34CB070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Đ</w:t>
            </w:r>
            <w:r>
              <w:rPr>
                <w:rFonts w:hint="default" w:ascii="Arial" w:hAnsi="Arial" w:cs="Arial"/>
                <w:i w:val="0"/>
                <w:iCs w:val="0"/>
                <w:caps w:val="0"/>
                <w:color w:val="000000"/>
                <w:spacing w:val="0"/>
                <w:sz w:val="20"/>
                <w:szCs w:val="20"/>
                <w:bdr w:val="none" w:color="auto" w:sz="0" w:space="0"/>
                <w:lang w:val="en-US"/>
              </w:rPr>
              <w:t>ầ</w:t>
            </w:r>
            <w:r>
              <w:rPr>
                <w:rFonts w:hint="default" w:ascii="Arial" w:hAnsi="Arial" w:cs="Arial"/>
                <w:i w:val="0"/>
                <w:iCs w:val="0"/>
                <w:caps w:val="0"/>
                <w:color w:val="000000"/>
                <w:spacing w:val="0"/>
                <w:sz w:val="20"/>
                <w:szCs w:val="20"/>
                <w:bdr w:val="none" w:color="auto" w:sz="0" w:space="0"/>
                <w:lang/>
              </w:rPr>
              <w:t>y đủ/Thiếu/Không nộp</w:t>
            </w:r>
          </w:p>
        </w:tc>
        <w:tc>
          <w:tcPr>
            <w:tcW w:w="1200" w:type="pct"/>
            <w:tcBorders>
              <w:top w:val="nil"/>
              <w:left w:val="nil"/>
              <w:bottom w:val="single" w:color="auto" w:sz="8" w:space="0"/>
              <w:right w:val="single" w:color="auto" w:sz="8" w:space="0"/>
            </w:tcBorders>
            <w:shd w:val="clear" w:color="auto" w:fill="FFFFFF"/>
            <w:vAlign w:val="top"/>
          </w:tcPr>
          <w:p w14:paraId="458BE3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45E5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3D954D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2</w:t>
            </w:r>
          </w:p>
        </w:tc>
        <w:tc>
          <w:tcPr>
            <w:tcW w:w="2050" w:type="pct"/>
            <w:tcBorders>
              <w:top w:val="nil"/>
              <w:left w:val="nil"/>
              <w:bottom w:val="single" w:color="auto" w:sz="8" w:space="0"/>
              <w:right w:val="single" w:color="auto" w:sz="8" w:space="0"/>
            </w:tcBorders>
            <w:shd w:val="clear" w:color="auto" w:fill="FFFFFF"/>
            <w:vAlign w:val="top"/>
          </w:tcPr>
          <w:p w14:paraId="3D78B02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Các kỳ </w:t>
            </w:r>
            <w:r>
              <w:rPr>
                <w:rFonts w:hint="default" w:ascii="Arial" w:hAnsi="Arial" w:cs="Arial"/>
                <w:i w:val="0"/>
                <w:iCs w:val="0"/>
                <w:caps w:val="0"/>
                <w:color w:val="000000"/>
                <w:spacing w:val="0"/>
                <w:sz w:val="20"/>
                <w:szCs w:val="20"/>
                <w:bdr w:val="none" w:color="auto" w:sz="0" w:space="0"/>
                <w:lang w:val="en-US"/>
              </w:rPr>
              <w:t>đã</w:t>
            </w:r>
            <w:r>
              <w:rPr>
                <w:rFonts w:hint="default" w:ascii="Arial" w:hAnsi="Arial" w:cs="Arial"/>
                <w:i w:val="0"/>
                <w:iCs w:val="0"/>
                <w:caps w:val="0"/>
                <w:color w:val="000000"/>
                <w:spacing w:val="0"/>
                <w:sz w:val="20"/>
                <w:szCs w:val="20"/>
                <w:bdr w:val="none" w:color="auto" w:sz="0" w:space="0"/>
                <w:lang/>
              </w:rPr>
              <w:t> kê khai</w:t>
            </w:r>
          </w:p>
        </w:tc>
        <w:tc>
          <w:tcPr>
            <w:tcW w:w="1300" w:type="pct"/>
            <w:tcBorders>
              <w:top w:val="nil"/>
              <w:left w:val="nil"/>
              <w:bottom w:val="single" w:color="auto" w:sz="8" w:space="0"/>
              <w:right w:val="single" w:color="auto" w:sz="8" w:space="0"/>
            </w:tcBorders>
            <w:shd w:val="clear" w:color="auto" w:fill="FFFFFF"/>
            <w:vAlign w:val="top"/>
          </w:tcPr>
          <w:p w14:paraId="0F48230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7510F5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3AF1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253F8C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3</w:t>
            </w:r>
          </w:p>
        </w:tc>
        <w:tc>
          <w:tcPr>
            <w:tcW w:w="2050" w:type="pct"/>
            <w:tcBorders>
              <w:top w:val="nil"/>
              <w:left w:val="nil"/>
              <w:bottom w:val="single" w:color="auto" w:sz="8" w:space="0"/>
              <w:right w:val="single" w:color="auto" w:sz="8" w:space="0"/>
            </w:tcBorders>
            <w:shd w:val="clear" w:color="auto" w:fill="FFFFFF"/>
            <w:vAlign w:val="top"/>
          </w:tcPr>
          <w:p w14:paraId="2B42A8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Các </w:t>
            </w:r>
            <w:r>
              <w:rPr>
                <w:rFonts w:hint="default" w:ascii="Arial" w:hAnsi="Arial" w:cs="Arial"/>
                <w:i w:val="0"/>
                <w:iCs w:val="0"/>
                <w:caps w:val="0"/>
                <w:color w:val="000000"/>
                <w:spacing w:val="0"/>
                <w:sz w:val="20"/>
                <w:szCs w:val="20"/>
                <w:bdr w:val="none" w:color="auto" w:sz="0" w:space="0"/>
                <w:lang w:val="en-US"/>
              </w:rPr>
              <w:t>kỳ</w:t>
            </w:r>
            <w:r>
              <w:rPr>
                <w:rFonts w:hint="default" w:ascii="Arial" w:hAnsi="Arial" w:cs="Arial"/>
                <w:i w:val="0"/>
                <w:iCs w:val="0"/>
                <w:caps w:val="0"/>
                <w:color w:val="000000"/>
                <w:spacing w:val="0"/>
                <w:sz w:val="20"/>
                <w:szCs w:val="20"/>
                <w:bdr w:val="none" w:color="auto" w:sz="0" w:space="0"/>
                <w:lang/>
              </w:rPr>
              <w:t> chưa k</w:t>
            </w:r>
            <w:r>
              <w:rPr>
                <w:rFonts w:hint="default" w:ascii="Arial" w:hAnsi="Arial" w:cs="Arial"/>
                <w:i w:val="0"/>
                <w:iCs w:val="0"/>
                <w:caps w:val="0"/>
                <w:color w:val="000000"/>
                <w:spacing w:val="0"/>
                <w:sz w:val="20"/>
                <w:szCs w:val="20"/>
                <w:bdr w:val="none" w:color="auto" w:sz="0" w:space="0"/>
                <w:lang w:val="en-US"/>
              </w:rPr>
              <w:t>ê </w:t>
            </w:r>
            <w:r>
              <w:rPr>
                <w:rFonts w:hint="default" w:ascii="Arial" w:hAnsi="Arial" w:cs="Arial"/>
                <w:i w:val="0"/>
                <w:iCs w:val="0"/>
                <w:caps w:val="0"/>
                <w:color w:val="000000"/>
                <w:spacing w:val="0"/>
                <w:sz w:val="20"/>
                <w:szCs w:val="20"/>
                <w:bdr w:val="none" w:color="auto" w:sz="0" w:space="0"/>
                <w:lang/>
              </w:rPr>
              <w:t>khai</w:t>
            </w:r>
          </w:p>
        </w:tc>
        <w:tc>
          <w:tcPr>
            <w:tcW w:w="1300" w:type="pct"/>
            <w:tcBorders>
              <w:top w:val="nil"/>
              <w:left w:val="nil"/>
              <w:bottom w:val="single" w:color="auto" w:sz="8" w:space="0"/>
              <w:right w:val="single" w:color="auto" w:sz="8" w:space="0"/>
            </w:tcBorders>
            <w:shd w:val="clear" w:color="auto" w:fill="FFFFFF"/>
            <w:vAlign w:val="top"/>
          </w:tcPr>
          <w:p w14:paraId="7347E5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23B6C03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566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153E80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4</w:t>
            </w:r>
          </w:p>
        </w:tc>
        <w:tc>
          <w:tcPr>
            <w:tcW w:w="2050" w:type="pct"/>
            <w:tcBorders>
              <w:top w:val="nil"/>
              <w:left w:val="nil"/>
              <w:bottom w:val="single" w:color="auto" w:sz="8" w:space="0"/>
              <w:right w:val="single" w:color="auto" w:sz="8" w:space="0"/>
            </w:tcBorders>
            <w:shd w:val="clear" w:color="auto" w:fill="FFFFFF"/>
            <w:vAlign w:val="top"/>
          </w:tcPr>
          <w:p w14:paraId="6144C1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Tình</w:t>
            </w:r>
            <w:r>
              <w:rPr>
                <w:rFonts w:hint="default" w:ascii="Arial" w:hAnsi="Arial" w:cs="Arial"/>
                <w:i w:val="0"/>
                <w:iCs w:val="0"/>
                <w:caps w:val="0"/>
                <w:color w:val="000000"/>
                <w:spacing w:val="0"/>
                <w:sz w:val="20"/>
                <w:szCs w:val="20"/>
                <w:bdr w:val="none" w:color="auto" w:sz="0" w:space="0"/>
                <w:lang/>
              </w:rPr>
              <w:t> trạng k</w:t>
            </w:r>
            <w:r>
              <w:rPr>
                <w:rFonts w:hint="default" w:ascii="Arial" w:hAnsi="Arial" w:cs="Arial"/>
                <w:i w:val="0"/>
                <w:iCs w:val="0"/>
                <w:caps w:val="0"/>
                <w:color w:val="000000"/>
                <w:spacing w:val="0"/>
                <w:sz w:val="20"/>
                <w:szCs w:val="20"/>
                <w:bdr w:val="none" w:color="auto" w:sz="0" w:space="0"/>
                <w:lang w:val="en-US"/>
              </w:rPr>
              <w:t>ê</w:t>
            </w:r>
            <w:r>
              <w:rPr>
                <w:rFonts w:hint="default" w:ascii="Arial" w:hAnsi="Arial" w:cs="Arial"/>
                <w:i w:val="0"/>
                <w:iCs w:val="0"/>
                <w:caps w:val="0"/>
                <w:color w:val="000000"/>
                <w:spacing w:val="0"/>
                <w:sz w:val="20"/>
                <w:szCs w:val="20"/>
                <w:bdr w:val="none" w:color="auto" w:sz="0" w:space="0"/>
                <w:lang/>
              </w:rPr>
              <w:t> khai </w:t>
            </w:r>
            <w:r>
              <w:rPr>
                <w:rFonts w:hint="default" w:ascii="Arial" w:hAnsi="Arial" w:cs="Arial"/>
                <w:i w:val="0"/>
                <w:iCs w:val="0"/>
                <w:caps w:val="0"/>
                <w:color w:val="000000"/>
                <w:spacing w:val="0"/>
                <w:sz w:val="20"/>
                <w:szCs w:val="20"/>
                <w:bdr w:val="none" w:color="auto" w:sz="0" w:space="0"/>
                <w:lang w:val="en-US"/>
              </w:rPr>
              <w:t>bổ</w:t>
            </w:r>
            <w:r>
              <w:rPr>
                <w:rFonts w:hint="default" w:ascii="Arial" w:hAnsi="Arial" w:cs="Arial"/>
                <w:i w:val="0"/>
                <w:iCs w:val="0"/>
                <w:caps w:val="0"/>
                <w:color w:val="000000"/>
                <w:spacing w:val="0"/>
                <w:sz w:val="20"/>
                <w:szCs w:val="20"/>
                <w:bdr w:val="none" w:color="auto" w:sz="0" w:space="0"/>
                <w:lang/>
              </w:rPr>
              <w:t> sung, điều chỉnh</w:t>
            </w:r>
          </w:p>
        </w:tc>
        <w:tc>
          <w:tcPr>
            <w:tcW w:w="1300" w:type="pct"/>
            <w:tcBorders>
              <w:top w:val="nil"/>
              <w:left w:val="nil"/>
              <w:bottom w:val="single" w:color="auto" w:sz="8" w:space="0"/>
              <w:right w:val="single" w:color="auto" w:sz="8" w:space="0"/>
            </w:tcBorders>
            <w:shd w:val="clear" w:color="auto" w:fill="FFFFFF"/>
            <w:vAlign w:val="top"/>
          </w:tcPr>
          <w:p w14:paraId="0F3B8A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Có/Không</w:t>
            </w:r>
          </w:p>
        </w:tc>
        <w:tc>
          <w:tcPr>
            <w:tcW w:w="1200" w:type="pct"/>
            <w:tcBorders>
              <w:top w:val="nil"/>
              <w:left w:val="nil"/>
              <w:bottom w:val="single" w:color="auto" w:sz="8" w:space="0"/>
              <w:right w:val="single" w:color="auto" w:sz="8" w:space="0"/>
            </w:tcBorders>
            <w:shd w:val="clear" w:color="auto" w:fill="FFFFFF"/>
            <w:vAlign w:val="top"/>
          </w:tcPr>
          <w:p w14:paraId="55530A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39BE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266F8D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2</w:t>
            </w:r>
          </w:p>
        </w:tc>
        <w:tc>
          <w:tcPr>
            <w:tcW w:w="2050" w:type="pct"/>
            <w:tcBorders>
              <w:top w:val="nil"/>
              <w:left w:val="nil"/>
              <w:bottom w:val="single" w:color="auto" w:sz="8" w:space="0"/>
              <w:right w:val="single" w:color="auto" w:sz="8" w:space="0"/>
            </w:tcBorders>
            <w:shd w:val="clear" w:color="auto" w:fill="FFFFFF"/>
            <w:vAlign w:val="top"/>
          </w:tcPr>
          <w:p w14:paraId="71FF4A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Tình</w:t>
            </w:r>
            <w:r>
              <w:rPr>
                <w:rFonts w:hint="default" w:ascii="Arial" w:hAnsi="Arial" w:cs="Arial"/>
                <w:i w:val="0"/>
                <w:iCs w:val="0"/>
                <w:caps w:val="0"/>
                <w:color w:val="000000"/>
                <w:spacing w:val="0"/>
                <w:sz w:val="20"/>
                <w:szCs w:val="20"/>
                <w:bdr w:val="none" w:color="auto" w:sz="0" w:space="0"/>
                <w:lang/>
              </w:rPr>
              <w:t> trạng sử dụng HĐĐT từ máy </w:t>
            </w:r>
            <w:r>
              <w:rPr>
                <w:rFonts w:hint="default" w:ascii="Arial" w:hAnsi="Arial" w:cs="Arial"/>
                <w:i w:val="0"/>
                <w:iCs w:val="0"/>
                <w:caps w:val="0"/>
                <w:color w:val="000000"/>
                <w:spacing w:val="0"/>
                <w:sz w:val="20"/>
                <w:szCs w:val="20"/>
                <w:bdr w:val="none" w:color="auto" w:sz="0" w:space="0"/>
                <w:lang w:val="en-US"/>
              </w:rPr>
              <w:t>tính</w:t>
            </w:r>
            <w:r>
              <w:rPr>
                <w:rFonts w:hint="default" w:ascii="Arial" w:hAnsi="Arial" w:cs="Arial"/>
                <w:i w:val="0"/>
                <w:iCs w:val="0"/>
                <w:caps w:val="0"/>
                <w:color w:val="000000"/>
                <w:spacing w:val="0"/>
                <w:sz w:val="20"/>
                <w:szCs w:val="20"/>
                <w:bdr w:val="none" w:color="auto" w:sz="0" w:space="0"/>
                <w:lang/>
              </w:rPr>
              <w:t> tiền</w:t>
            </w:r>
          </w:p>
        </w:tc>
        <w:tc>
          <w:tcPr>
            <w:tcW w:w="1300" w:type="pct"/>
            <w:tcBorders>
              <w:top w:val="nil"/>
              <w:left w:val="nil"/>
              <w:bottom w:val="single" w:color="auto" w:sz="8" w:space="0"/>
              <w:right w:val="single" w:color="auto" w:sz="8" w:space="0"/>
            </w:tcBorders>
            <w:shd w:val="clear" w:color="auto" w:fill="FFFFFF"/>
            <w:vAlign w:val="top"/>
          </w:tcPr>
          <w:p w14:paraId="1EEE8FF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Có/Không</w:t>
            </w:r>
          </w:p>
        </w:tc>
        <w:tc>
          <w:tcPr>
            <w:tcW w:w="1200" w:type="pct"/>
            <w:tcBorders>
              <w:top w:val="nil"/>
              <w:left w:val="nil"/>
              <w:bottom w:val="single" w:color="auto" w:sz="8" w:space="0"/>
              <w:right w:val="single" w:color="auto" w:sz="8" w:space="0"/>
            </w:tcBorders>
            <w:shd w:val="clear" w:color="auto" w:fill="FFFFFF"/>
            <w:vAlign w:val="top"/>
          </w:tcPr>
          <w:p w14:paraId="6E7DBA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598A3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2A6434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3</w:t>
            </w:r>
          </w:p>
        </w:tc>
        <w:tc>
          <w:tcPr>
            <w:tcW w:w="2050" w:type="pct"/>
            <w:tcBorders>
              <w:top w:val="nil"/>
              <w:left w:val="nil"/>
              <w:bottom w:val="single" w:color="auto" w:sz="8" w:space="0"/>
              <w:right w:val="single" w:color="auto" w:sz="8" w:space="0"/>
            </w:tcBorders>
            <w:shd w:val="clear" w:color="auto" w:fill="FFFFFF"/>
            <w:vAlign w:val="top"/>
          </w:tcPr>
          <w:p w14:paraId="29E18B0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val="en-US"/>
              </w:rPr>
              <w:t>Tổng</w:t>
            </w:r>
            <w:r>
              <w:rPr>
                <w:rFonts w:hint="default" w:ascii="Arial" w:hAnsi="Arial" w:cs="Arial"/>
                <w:i w:val="0"/>
                <w:iCs w:val="0"/>
                <w:caps w:val="0"/>
                <w:color w:val="000000"/>
                <w:spacing w:val="0"/>
                <w:sz w:val="20"/>
                <w:szCs w:val="20"/>
                <w:bdr w:val="none" w:color="auto" w:sz="0" w:space="0"/>
                <w:lang/>
              </w:rPr>
              <w:t> doanh thu </w:t>
            </w:r>
            <w:r>
              <w:rPr>
                <w:rFonts w:hint="default" w:ascii="Arial" w:hAnsi="Arial" w:cs="Arial"/>
                <w:i w:val="0"/>
                <w:iCs w:val="0"/>
                <w:caps w:val="0"/>
                <w:color w:val="000000"/>
                <w:spacing w:val="0"/>
                <w:sz w:val="20"/>
                <w:szCs w:val="20"/>
                <w:bdr w:val="none" w:color="auto" w:sz="0" w:space="0"/>
                <w:lang w:val="en-US"/>
              </w:rPr>
              <w:t>trên</w:t>
            </w:r>
            <w:r>
              <w:rPr>
                <w:rFonts w:hint="default" w:ascii="Arial" w:hAnsi="Arial" w:cs="Arial"/>
                <w:i w:val="0"/>
                <w:iCs w:val="0"/>
                <w:caps w:val="0"/>
                <w:color w:val="000000"/>
                <w:spacing w:val="0"/>
                <w:sz w:val="20"/>
                <w:szCs w:val="20"/>
                <w:bdr w:val="none" w:color="auto" w:sz="0" w:space="0"/>
                <w:lang/>
              </w:rPr>
              <w:t> hóa đơn </w:t>
            </w:r>
            <w:r>
              <w:rPr>
                <w:rFonts w:hint="default" w:ascii="Arial" w:hAnsi="Arial" w:cs="Arial"/>
                <w:i w:val="0"/>
                <w:iCs w:val="0"/>
                <w:caps w:val="0"/>
                <w:color w:val="000000"/>
                <w:spacing w:val="0"/>
                <w:sz w:val="20"/>
                <w:szCs w:val="20"/>
                <w:bdr w:val="none" w:color="auto" w:sz="0" w:space="0"/>
                <w:lang w:val="en-US"/>
              </w:rPr>
              <w:t>trong</w:t>
            </w:r>
            <w:r>
              <w:rPr>
                <w:rFonts w:hint="default" w:ascii="Arial" w:hAnsi="Arial" w:cs="Arial"/>
                <w:i w:val="0"/>
                <w:iCs w:val="0"/>
                <w:caps w:val="0"/>
                <w:color w:val="000000"/>
                <w:spacing w:val="0"/>
                <w:sz w:val="20"/>
                <w:szCs w:val="20"/>
                <w:bdr w:val="none" w:color="auto" w:sz="0" w:space="0"/>
                <w:lang/>
              </w:rPr>
              <w:t> kỳ kiểm tra</w:t>
            </w:r>
          </w:p>
        </w:tc>
        <w:tc>
          <w:tcPr>
            <w:tcW w:w="1300" w:type="pct"/>
            <w:tcBorders>
              <w:top w:val="nil"/>
              <w:left w:val="nil"/>
              <w:bottom w:val="single" w:color="auto" w:sz="8" w:space="0"/>
              <w:right w:val="single" w:color="auto" w:sz="8" w:space="0"/>
            </w:tcBorders>
            <w:shd w:val="clear" w:color="auto" w:fill="FFFFFF"/>
            <w:vAlign w:val="top"/>
          </w:tcPr>
          <w:p w14:paraId="4FB06F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266518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6D3C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50F3FD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4</w:t>
            </w:r>
          </w:p>
        </w:tc>
        <w:tc>
          <w:tcPr>
            <w:tcW w:w="2050" w:type="pct"/>
            <w:tcBorders>
              <w:top w:val="nil"/>
              <w:left w:val="nil"/>
              <w:bottom w:val="single" w:color="auto" w:sz="8" w:space="0"/>
              <w:right w:val="single" w:color="auto" w:sz="8" w:space="0"/>
            </w:tcBorders>
            <w:shd w:val="clear" w:color="auto" w:fill="FFFFFF"/>
            <w:vAlign w:val="top"/>
          </w:tcPr>
          <w:p w14:paraId="0373F5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Tần suất xuất hóa </w:t>
            </w:r>
            <w:r>
              <w:rPr>
                <w:rFonts w:hint="default" w:ascii="Arial" w:hAnsi="Arial" w:cs="Arial"/>
                <w:i w:val="0"/>
                <w:iCs w:val="0"/>
                <w:caps w:val="0"/>
                <w:color w:val="000000"/>
                <w:spacing w:val="0"/>
                <w:sz w:val="20"/>
                <w:szCs w:val="20"/>
                <w:bdr w:val="none" w:color="auto" w:sz="0" w:space="0"/>
                <w:lang w:val="en-US"/>
              </w:rPr>
              <w:t>đơn</w:t>
            </w:r>
          </w:p>
        </w:tc>
        <w:tc>
          <w:tcPr>
            <w:tcW w:w="1300" w:type="pct"/>
            <w:tcBorders>
              <w:top w:val="nil"/>
              <w:left w:val="nil"/>
              <w:bottom w:val="single" w:color="auto" w:sz="8" w:space="0"/>
              <w:right w:val="single" w:color="auto" w:sz="8" w:space="0"/>
            </w:tcBorders>
            <w:shd w:val="clear" w:color="auto" w:fill="FFFFFF"/>
            <w:vAlign w:val="top"/>
          </w:tcPr>
          <w:p w14:paraId="3796AC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Thường xuyên/Không </w:t>
            </w:r>
            <w:r>
              <w:rPr>
                <w:rFonts w:hint="default" w:ascii="Arial" w:hAnsi="Arial" w:cs="Arial"/>
                <w:i w:val="0"/>
                <w:iCs w:val="0"/>
                <w:caps w:val="0"/>
                <w:color w:val="000000"/>
                <w:spacing w:val="0"/>
                <w:sz w:val="20"/>
                <w:szCs w:val="20"/>
                <w:bdr w:val="none" w:color="auto" w:sz="0" w:space="0"/>
                <w:lang w:val="en-US"/>
              </w:rPr>
              <w:t>thường xuyên</w:t>
            </w:r>
            <w:r>
              <w:rPr>
                <w:rFonts w:hint="default" w:ascii="Arial" w:hAnsi="Arial" w:cs="Arial"/>
                <w:i w:val="0"/>
                <w:iCs w:val="0"/>
                <w:caps w:val="0"/>
                <w:color w:val="000000"/>
                <w:spacing w:val="0"/>
                <w:sz w:val="20"/>
                <w:szCs w:val="20"/>
                <w:bdr w:val="none" w:color="auto" w:sz="0" w:space="0"/>
                <w:lang/>
              </w:rPr>
              <w:t>/B</w:t>
            </w:r>
            <w:r>
              <w:rPr>
                <w:rFonts w:hint="default" w:ascii="Arial" w:hAnsi="Arial" w:cs="Arial"/>
                <w:i w:val="0"/>
                <w:iCs w:val="0"/>
                <w:caps w:val="0"/>
                <w:color w:val="000000"/>
                <w:spacing w:val="0"/>
                <w:sz w:val="20"/>
                <w:szCs w:val="20"/>
                <w:bdr w:val="none" w:color="auto" w:sz="0" w:space="0"/>
                <w:lang w:val="en-US"/>
              </w:rPr>
              <w:t>ấ</w:t>
            </w:r>
            <w:r>
              <w:rPr>
                <w:rFonts w:hint="default" w:ascii="Arial" w:hAnsi="Arial" w:cs="Arial"/>
                <w:i w:val="0"/>
                <w:iCs w:val="0"/>
                <w:caps w:val="0"/>
                <w:color w:val="000000"/>
                <w:spacing w:val="0"/>
                <w:sz w:val="20"/>
                <w:szCs w:val="20"/>
                <w:bdr w:val="none" w:color="auto" w:sz="0" w:space="0"/>
                <w:lang/>
              </w:rPr>
              <w:t>t thường</w:t>
            </w:r>
          </w:p>
        </w:tc>
        <w:tc>
          <w:tcPr>
            <w:tcW w:w="1200" w:type="pct"/>
            <w:tcBorders>
              <w:top w:val="nil"/>
              <w:left w:val="nil"/>
              <w:bottom w:val="single" w:color="auto" w:sz="8" w:space="0"/>
              <w:right w:val="single" w:color="auto" w:sz="8" w:space="0"/>
            </w:tcBorders>
            <w:shd w:val="clear" w:color="auto" w:fill="FFFFFF"/>
            <w:vAlign w:val="top"/>
          </w:tcPr>
          <w:p w14:paraId="42F2BA5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51C3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074105F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5</w:t>
            </w:r>
          </w:p>
        </w:tc>
        <w:tc>
          <w:tcPr>
            <w:tcW w:w="2050" w:type="pct"/>
            <w:tcBorders>
              <w:top w:val="nil"/>
              <w:left w:val="nil"/>
              <w:bottom w:val="single" w:color="auto" w:sz="8" w:space="0"/>
              <w:right w:val="single" w:color="auto" w:sz="8" w:space="0"/>
            </w:tcBorders>
            <w:shd w:val="clear" w:color="auto" w:fill="FFFFFF"/>
            <w:vAlign w:val="top"/>
          </w:tcPr>
          <w:p w14:paraId="01F9E0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Chênh lệch giữa doanh thu h</w:t>
            </w:r>
            <w:r>
              <w:rPr>
                <w:rFonts w:hint="default" w:ascii="Arial" w:hAnsi="Arial" w:cs="Arial"/>
                <w:i w:val="0"/>
                <w:iCs w:val="0"/>
                <w:caps w:val="0"/>
                <w:color w:val="000000"/>
                <w:spacing w:val="0"/>
                <w:sz w:val="20"/>
                <w:szCs w:val="20"/>
                <w:bdr w:val="none" w:color="auto" w:sz="0" w:space="0"/>
                <w:lang w:val="en-US"/>
              </w:rPr>
              <w:t>ó</w:t>
            </w:r>
            <w:r>
              <w:rPr>
                <w:rFonts w:hint="default" w:ascii="Arial" w:hAnsi="Arial" w:cs="Arial"/>
                <w:i w:val="0"/>
                <w:iCs w:val="0"/>
                <w:caps w:val="0"/>
                <w:color w:val="000000"/>
                <w:spacing w:val="0"/>
                <w:sz w:val="20"/>
                <w:szCs w:val="20"/>
                <w:bdr w:val="none" w:color="auto" w:sz="0" w:space="0"/>
                <w:lang/>
              </w:rPr>
              <w:t>a đơn và doanh thu kê khai</w:t>
            </w:r>
          </w:p>
        </w:tc>
        <w:tc>
          <w:tcPr>
            <w:tcW w:w="1300" w:type="pct"/>
            <w:tcBorders>
              <w:top w:val="nil"/>
              <w:left w:val="nil"/>
              <w:bottom w:val="single" w:color="auto" w:sz="8" w:space="0"/>
              <w:right w:val="single" w:color="auto" w:sz="8" w:space="0"/>
            </w:tcBorders>
            <w:shd w:val="clear" w:color="auto" w:fill="FFFFFF"/>
            <w:vAlign w:val="top"/>
          </w:tcPr>
          <w:p w14:paraId="42004F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637EE8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4FA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top"/>
          </w:tcPr>
          <w:p w14:paraId="1C03586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6</w:t>
            </w:r>
          </w:p>
        </w:tc>
        <w:tc>
          <w:tcPr>
            <w:tcW w:w="2050" w:type="pct"/>
            <w:tcBorders>
              <w:top w:val="nil"/>
              <w:left w:val="nil"/>
              <w:bottom w:val="single" w:color="auto" w:sz="8" w:space="0"/>
              <w:right w:val="single" w:color="auto" w:sz="8" w:space="0"/>
            </w:tcBorders>
            <w:shd w:val="clear" w:color="auto" w:fill="FFFFFF"/>
            <w:vAlign w:val="top"/>
          </w:tcPr>
          <w:p w14:paraId="729520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Dấu hiệu không xuất </w:t>
            </w:r>
            <w:r>
              <w:rPr>
                <w:rFonts w:hint="default" w:ascii="Arial" w:hAnsi="Arial" w:cs="Arial"/>
                <w:i w:val="0"/>
                <w:iCs w:val="0"/>
                <w:caps w:val="0"/>
                <w:color w:val="000000"/>
                <w:spacing w:val="0"/>
                <w:sz w:val="20"/>
                <w:szCs w:val="20"/>
                <w:bdr w:val="none" w:color="auto" w:sz="0" w:space="0"/>
                <w:lang w:val="en-US"/>
              </w:rPr>
              <w:t>hóa</w:t>
            </w:r>
            <w:r>
              <w:rPr>
                <w:rFonts w:hint="default" w:ascii="Arial" w:hAnsi="Arial" w:cs="Arial"/>
                <w:i w:val="0"/>
                <w:iCs w:val="0"/>
                <w:caps w:val="0"/>
                <w:color w:val="000000"/>
                <w:spacing w:val="0"/>
                <w:sz w:val="20"/>
                <w:szCs w:val="20"/>
                <w:bdr w:val="none" w:color="auto" w:sz="0" w:space="0"/>
                <w:lang/>
              </w:rPr>
              <w:t> đơn </w:t>
            </w:r>
            <w:r>
              <w:rPr>
                <w:rFonts w:hint="default" w:ascii="Arial" w:hAnsi="Arial" w:cs="Arial"/>
                <w:i w:val="0"/>
                <w:iCs w:val="0"/>
                <w:caps w:val="0"/>
                <w:color w:val="000000"/>
                <w:spacing w:val="0"/>
                <w:sz w:val="20"/>
                <w:szCs w:val="20"/>
                <w:bdr w:val="none" w:color="auto" w:sz="0" w:space="0"/>
                <w:lang w:val="en-US"/>
              </w:rPr>
              <w:t>đầy đủ,</w:t>
            </w:r>
            <w:r>
              <w:rPr>
                <w:rFonts w:hint="default" w:ascii="Arial" w:hAnsi="Arial" w:cs="Arial"/>
                <w:i w:val="0"/>
                <w:iCs w:val="0"/>
                <w:caps w:val="0"/>
                <w:color w:val="000000"/>
                <w:spacing w:val="0"/>
                <w:sz w:val="20"/>
                <w:szCs w:val="20"/>
                <w:bdr w:val="none" w:color="auto" w:sz="0" w:space="0"/>
                <w:lang/>
              </w:rPr>
              <w:t> nếu</w:t>
            </w:r>
            <w:r>
              <w:rPr>
                <w:rFonts w:hint="default" w:ascii="Arial" w:hAnsi="Arial" w:cs="Arial"/>
                <w:i w:val="0"/>
                <w:iCs w:val="0"/>
                <w:caps w:val="0"/>
                <w:color w:val="000000"/>
                <w:spacing w:val="0"/>
                <w:sz w:val="20"/>
                <w:szCs w:val="20"/>
                <w:bdr w:val="none" w:color="auto" w:sz="0" w:space="0"/>
                <w:lang w:val="en-US"/>
              </w:rPr>
              <w:t> có</w:t>
            </w:r>
          </w:p>
        </w:tc>
        <w:tc>
          <w:tcPr>
            <w:tcW w:w="1300" w:type="pct"/>
            <w:tcBorders>
              <w:top w:val="nil"/>
              <w:left w:val="nil"/>
              <w:bottom w:val="single" w:color="auto" w:sz="8" w:space="0"/>
              <w:right w:val="single" w:color="auto" w:sz="8" w:space="0"/>
            </w:tcBorders>
            <w:shd w:val="clear" w:color="auto" w:fill="FFFFFF"/>
            <w:vAlign w:val="top"/>
          </w:tcPr>
          <w:p w14:paraId="10C79A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507E8BC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3047DDA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Bảng đối chiếu</w:t>
      </w:r>
      <w:r>
        <w:rPr>
          <w:rFonts w:hint="default" w:ascii="Arial" w:hAnsi="Arial" w:cs="Arial"/>
          <w:i w:val="0"/>
          <w:iCs w:val="0"/>
          <w:caps w:val="0"/>
          <w:color w:val="000000"/>
          <w:spacing w:val="0"/>
          <w:sz w:val="20"/>
          <w:szCs w:val="20"/>
          <w:bdr w:val="none" w:color="auto" w:sz="0" w:space="0"/>
          <w:shd w:val="clear" w:fill="FFFFFF"/>
          <w:lang/>
        </w:rPr>
        <w:t> doanh thu k</w:t>
      </w:r>
      <w:r>
        <w:rPr>
          <w:rFonts w:hint="default" w:ascii="Arial" w:hAnsi="Arial" w:cs="Arial"/>
          <w:i w:val="0"/>
          <w:iCs w:val="0"/>
          <w:caps w:val="0"/>
          <w:color w:val="000000"/>
          <w:spacing w:val="0"/>
          <w:sz w:val="20"/>
          <w:szCs w:val="20"/>
          <w:bdr w:val="none" w:color="auto" w:sz="0" w:space="0"/>
          <w:shd w:val="clear" w:fill="FFFFFF"/>
          <w:lang w:val="en-US"/>
        </w:rPr>
        <w:t>ê</w:t>
      </w:r>
      <w:r>
        <w:rPr>
          <w:rFonts w:hint="default" w:ascii="Arial" w:hAnsi="Arial" w:cs="Arial"/>
          <w:i w:val="0"/>
          <w:iCs w:val="0"/>
          <w:caps w:val="0"/>
          <w:color w:val="000000"/>
          <w:spacing w:val="0"/>
          <w:sz w:val="20"/>
          <w:szCs w:val="20"/>
          <w:bdr w:val="none" w:color="auto" w:sz="0" w:space="0"/>
          <w:shd w:val="clear" w:fill="FFFFFF"/>
          <w:lang/>
        </w:rPr>
        <w:t> khai và doanh thu hóa đơn:</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495"/>
        <w:gridCol w:w="1496"/>
        <w:gridCol w:w="1683"/>
        <w:gridCol w:w="1496"/>
        <w:gridCol w:w="1496"/>
        <w:gridCol w:w="1496"/>
      </w:tblGrid>
      <w:tr w14:paraId="5544B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00" w:type="pct"/>
            <w:tcBorders>
              <w:top w:val="single" w:color="auto" w:sz="8" w:space="0"/>
              <w:left w:val="single" w:color="auto" w:sz="8" w:space="0"/>
              <w:bottom w:val="single" w:color="auto" w:sz="8" w:space="0"/>
              <w:right w:val="single" w:color="auto" w:sz="8" w:space="0"/>
            </w:tcBorders>
            <w:shd w:val="clear" w:color="auto" w:fill="FFFFFF"/>
            <w:vAlign w:val="center"/>
          </w:tcPr>
          <w:p w14:paraId="0CE2B45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Kỳ tính thuế</w:t>
            </w:r>
          </w:p>
        </w:tc>
        <w:tc>
          <w:tcPr>
            <w:tcW w:w="800" w:type="pct"/>
            <w:tcBorders>
              <w:top w:val="single" w:color="auto" w:sz="8" w:space="0"/>
              <w:left w:val="nil"/>
              <w:bottom w:val="single" w:color="auto" w:sz="8" w:space="0"/>
              <w:right w:val="single" w:color="auto" w:sz="8" w:space="0"/>
            </w:tcBorders>
            <w:shd w:val="clear" w:color="auto" w:fill="FFFFFF"/>
            <w:vAlign w:val="center"/>
          </w:tcPr>
          <w:p w14:paraId="057D41D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Doanh thu kê khai</w:t>
            </w:r>
          </w:p>
        </w:tc>
        <w:tc>
          <w:tcPr>
            <w:tcW w:w="900" w:type="pct"/>
            <w:tcBorders>
              <w:top w:val="single" w:color="auto" w:sz="8" w:space="0"/>
              <w:left w:val="nil"/>
              <w:bottom w:val="single" w:color="auto" w:sz="8" w:space="0"/>
              <w:right w:val="single" w:color="auto" w:sz="8" w:space="0"/>
            </w:tcBorders>
            <w:shd w:val="clear" w:color="auto" w:fill="FFFFFF"/>
            <w:vAlign w:val="center"/>
          </w:tcPr>
          <w:p w14:paraId="3187BE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Doanh thu trên HDĐT/HĐĐT MTT</w:t>
            </w:r>
          </w:p>
        </w:tc>
        <w:tc>
          <w:tcPr>
            <w:tcW w:w="800" w:type="pct"/>
            <w:tcBorders>
              <w:top w:val="single" w:color="auto" w:sz="8" w:space="0"/>
              <w:left w:val="nil"/>
              <w:bottom w:val="single" w:color="auto" w:sz="8" w:space="0"/>
              <w:right w:val="single" w:color="auto" w:sz="8" w:space="0"/>
            </w:tcBorders>
            <w:shd w:val="clear" w:color="auto" w:fill="FFFFFF"/>
            <w:vAlign w:val="center"/>
          </w:tcPr>
          <w:p w14:paraId="6C1D2E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w:t>
            </w:r>
            <w:r>
              <w:rPr>
                <w:rFonts w:hint="default" w:ascii="Arial" w:hAnsi="Arial" w:cs="Arial"/>
                <w:b/>
                <w:bCs/>
                <w:i w:val="0"/>
                <w:iCs w:val="0"/>
                <w:caps w:val="0"/>
                <w:color w:val="000000"/>
                <w:spacing w:val="0"/>
                <w:sz w:val="20"/>
                <w:szCs w:val="20"/>
                <w:bdr w:val="none" w:color="auto" w:sz="0" w:space="0"/>
                <w:lang w:val="en-US"/>
              </w:rPr>
              <w:t>ê</w:t>
            </w:r>
            <w:r>
              <w:rPr>
                <w:rFonts w:hint="default" w:ascii="Arial" w:hAnsi="Arial" w:cs="Arial"/>
                <w:b/>
                <w:bCs/>
                <w:i w:val="0"/>
                <w:iCs w:val="0"/>
                <w:caps w:val="0"/>
                <w:color w:val="000000"/>
                <w:spacing w:val="0"/>
                <w:sz w:val="20"/>
                <w:szCs w:val="20"/>
                <w:bdr w:val="none" w:color="auto" w:sz="0" w:space="0"/>
                <w:lang/>
              </w:rPr>
              <w:t>nh lệch</w:t>
            </w:r>
          </w:p>
        </w:tc>
        <w:tc>
          <w:tcPr>
            <w:tcW w:w="800" w:type="pct"/>
            <w:tcBorders>
              <w:top w:val="single" w:color="auto" w:sz="8" w:space="0"/>
              <w:left w:val="nil"/>
              <w:bottom w:val="single" w:color="auto" w:sz="8" w:space="0"/>
              <w:right w:val="single" w:color="auto" w:sz="8" w:space="0"/>
            </w:tcBorders>
            <w:shd w:val="clear" w:color="auto" w:fill="FFFFFF"/>
            <w:vAlign w:val="center"/>
          </w:tcPr>
          <w:p w14:paraId="038763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Tỷ </w:t>
            </w:r>
            <w:r>
              <w:rPr>
                <w:rFonts w:hint="default" w:ascii="Arial" w:hAnsi="Arial" w:cs="Arial"/>
                <w:b/>
                <w:bCs/>
                <w:i w:val="0"/>
                <w:iCs w:val="0"/>
                <w:caps w:val="0"/>
                <w:color w:val="000000"/>
                <w:spacing w:val="0"/>
                <w:sz w:val="20"/>
                <w:szCs w:val="20"/>
                <w:bdr w:val="none" w:color="auto" w:sz="0" w:space="0"/>
                <w:lang w:val="en-US"/>
              </w:rPr>
              <w:t>lệ</w:t>
            </w:r>
            <w:r>
              <w:rPr>
                <w:rFonts w:hint="default" w:ascii="Arial" w:hAnsi="Arial" w:cs="Arial"/>
                <w:b/>
                <w:bCs/>
                <w:i w:val="0"/>
                <w:iCs w:val="0"/>
                <w:caps w:val="0"/>
                <w:color w:val="000000"/>
                <w:spacing w:val="0"/>
                <w:sz w:val="20"/>
                <w:szCs w:val="20"/>
                <w:bdr w:val="none" w:color="auto" w:sz="0" w:space="0"/>
                <w:lang/>
              </w:rPr>
              <w:t> chênh lệch</w:t>
            </w:r>
          </w:p>
        </w:tc>
        <w:tc>
          <w:tcPr>
            <w:tcW w:w="800" w:type="pct"/>
            <w:tcBorders>
              <w:top w:val="single" w:color="auto" w:sz="8" w:space="0"/>
              <w:left w:val="nil"/>
              <w:bottom w:val="single" w:color="auto" w:sz="8" w:space="0"/>
              <w:right w:val="single" w:color="auto" w:sz="8" w:space="0"/>
            </w:tcBorders>
            <w:shd w:val="clear" w:color="auto" w:fill="FFFFFF"/>
            <w:vAlign w:val="center"/>
          </w:tcPr>
          <w:p w14:paraId="714D1BC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Nh</w:t>
            </w:r>
            <w:r>
              <w:rPr>
                <w:rFonts w:hint="default" w:ascii="Arial" w:hAnsi="Arial" w:cs="Arial"/>
                <w:b/>
                <w:bCs/>
                <w:i w:val="0"/>
                <w:iCs w:val="0"/>
                <w:caps w:val="0"/>
                <w:color w:val="000000"/>
                <w:spacing w:val="0"/>
                <w:sz w:val="20"/>
                <w:szCs w:val="20"/>
                <w:bdr w:val="none" w:color="auto" w:sz="0" w:space="0"/>
                <w:lang w:val="en-US"/>
              </w:rPr>
              <w:t>ậ</w:t>
            </w:r>
            <w:r>
              <w:rPr>
                <w:rFonts w:hint="default" w:ascii="Arial" w:hAnsi="Arial" w:cs="Arial"/>
                <w:b/>
                <w:bCs/>
                <w:i w:val="0"/>
                <w:iCs w:val="0"/>
                <w:caps w:val="0"/>
                <w:color w:val="000000"/>
                <w:spacing w:val="0"/>
                <w:sz w:val="20"/>
                <w:szCs w:val="20"/>
                <w:bdr w:val="none" w:color="auto" w:sz="0" w:space="0"/>
                <w:lang/>
              </w:rPr>
              <w:t>n xét</w:t>
            </w:r>
          </w:p>
        </w:tc>
      </w:tr>
      <w:tr w14:paraId="1A75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00" w:type="pct"/>
            <w:tcBorders>
              <w:top w:val="nil"/>
              <w:left w:val="single" w:color="auto" w:sz="8" w:space="0"/>
              <w:bottom w:val="single" w:color="auto" w:sz="8" w:space="0"/>
              <w:right w:val="single" w:color="auto" w:sz="8" w:space="0"/>
            </w:tcBorders>
            <w:shd w:val="clear" w:color="auto" w:fill="FFFFFF"/>
            <w:vAlign w:val="top"/>
          </w:tcPr>
          <w:p w14:paraId="7E2193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1A23E1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900" w:type="pct"/>
            <w:tcBorders>
              <w:top w:val="nil"/>
              <w:left w:val="nil"/>
              <w:bottom w:val="single" w:color="auto" w:sz="8" w:space="0"/>
              <w:right w:val="single" w:color="auto" w:sz="8" w:space="0"/>
            </w:tcBorders>
            <w:shd w:val="clear" w:color="auto" w:fill="FFFFFF"/>
            <w:vAlign w:val="top"/>
          </w:tcPr>
          <w:p w14:paraId="0109C3B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4D34F8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782D6E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0FE589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0CA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800" w:type="pct"/>
            <w:tcBorders>
              <w:top w:val="nil"/>
              <w:left w:val="single" w:color="auto" w:sz="8" w:space="0"/>
              <w:bottom w:val="single" w:color="auto" w:sz="8" w:space="0"/>
              <w:right w:val="single" w:color="auto" w:sz="8" w:space="0"/>
            </w:tcBorders>
            <w:shd w:val="clear" w:color="auto" w:fill="FFFFFF"/>
            <w:vAlign w:val="top"/>
          </w:tcPr>
          <w:p w14:paraId="15E2818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3699E7D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900" w:type="pct"/>
            <w:tcBorders>
              <w:top w:val="nil"/>
              <w:left w:val="nil"/>
              <w:bottom w:val="single" w:color="auto" w:sz="8" w:space="0"/>
              <w:right w:val="single" w:color="auto" w:sz="8" w:space="0"/>
            </w:tcBorders>
            <w:shd w:val="clear" w:color="auto" w:fill="FFFFFF"/>
            <w:vAlign w:val="top"/>
          </w:tcPr>
          <w:p w14:paraId="4256A0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34199BE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549574A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42F7300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46591DF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Nhận xét: Qua đối chiếu dữ liệu hóa </w:t>
      </w:r>
      <w:r>
        <w:rPr>
          <w:rFonts w:hint="default" w:ascii="Arial" w:hAnsi="Arial" w:cs="Arial"/>
          <w:i w:val="0"/>
          <w:iCs w:val="0"/>
          <w:caps w:val="0"/>
          <w:color w:val="000000"/>
          <w:spacing w:val="0"/>
          <w:sz w:val="20"/>
          <w:szCs w:val="20"/>
          <w:bdr w:val="none" w:color="auto" w:sz="0" w:space="0"/>
          <w:shd w:val="clear" w:fill="FFFFFF"/>
          <w:lang w:val="en-US"/>
        </w:rPr>
        <w:t>đơn</w:t>
      </w:r>
      <w:r>
        <w:rPr>
          <w:rFonts w:hint="default" w:ascii="Arial" w:hAnsi="Arial" w:cs="Arial"/>
          <w:i w:val="0"/>
          <w:iCs w:val="0"/>
          <w:caps w:val="0"/>
          <w:color w:val="000000"/>
          <w:spacing w:val="0"/>
          <w:sz w:val="20"/>
          <w:szCs w:val="20"/>
          <w:bdr w:val="none" w:color="auto" w:sz="0" w:space="0"/>
          <w:shd w:val="clear" w:fill="FFFFFF"/>
          <w:lang/>
        </w:rPr>
        <w:t> điện </w:t>
      </w:r>
      <w:r>
        <w:rPr>
          <w:rFonts w:hint="default" w:ascii="Arial" w:hAnsi="Arial" w:cs="Arial"/>
          <w:i w:val="0"/>
          <w:iCs w:val="0"/>
          <w:caps w:val="0"/>
          <w:color w:val="000000"/>
          <w:spacing w:val="0"/>
          <w:sz w:val="20"/>
          <w:szCs w:val="20"/>
          <w:bdr w:val="none" w:color="auto" w:sz="0" w:space="0"/>
          <w:shd w:val="clear" w:fill="FFFFFF"/>
          <w:lang w:val="en-US"/>
        </w:rPr>
        <w:t>tử</w:t>
      </w:r>
      <w:r>
        <w:rPr>
          <w:rFonts w:hint="default" w:ascii="Arial" w:hAnsi="Arial" w:cs="Arial"/>
          <w:i w:val="0"/>
          <w:iCs w:val="0"/>
          <w:caps w:val="0"/>
          <w:color w:val="000000"/>
          <w:spacing w:val="0"/>
          <w:sz w:val="20"/>
          <w:szCs w:val="20"/>
          <w:bdr w:val="none" w:color="auto" w:sz="0" w:space="0"/>
          <w:shd w:val="clear" w:fill="FFFFFF"/>
          <w:lang/>
        </w:rPr>
        <w:t>, doanh thu trên hóa </w:t>
      </w:r>
      <w:r>
        <w:rPr>
          <w:rFonts w:hint="default" w:ascii="Arial" w:hAnsi="Arial" w:cs="Arial"/>
          <w:i w:val="0"/>
          <w:iCs w:val="0"/>
          <w:caps w:val="0"/>
          <w:color w:val="000000"/>
          <w:spacing w:val="0"/>
          <w:sz w:val="20"/>
          <w:szCs w:val="20"/>
          <w:bdr w:val="none" w:color="auto" w:sz="0" w:space="0"/>
          <w:shd w:val="clear" w:fill="FFFFFF"/>
          <w:lang w:val="en-US"/>
        </w:rPr>
        <w:t>đơn</w:t>
      </w:r>
      <w:r>
        <w:rPr>
          <w:rFonts w:hint="default" w:ascii="Arial" w:hAnsi="Arial" w:cs="Arial"/>
          <w:i w:val="0"/>
          <w:iCs w:val="0"/>
          <w:caps w:val="0"/>
          <w:color w:val="000000"/>
          <w:spacing w:val="0"/>
          <w:sz w:val="20"/>
          <w:szCs w:val="20"/>
          <w:bdr w:val="none" w:color="auto" w:sz="0" w:space="0"/>
          <w:shd w:val="clear" w:fill="FFFFFF"/>
          <w:lang/>
        </w:rPr>
        <w:t> của hộ kinh doanh/cá nhân kinh doanh là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đồng, chênh lệch so </w:t>
      </w:r>
      <w:r>
        <w:rPr>
          <w:rFonts w:hint="default" w:ascii="Arial" w:hAnsi="Arial" w:cs="Arial"/>
          <w:i w:val="0"/>
          <w:iCs w:val="0"/>
          <w:caps w:val="0"/>
          <w:color w:val="000000"/>
          <w:spacing w:val="0"/>
          <w:sz w:val="20"/>
          <w:szCs w:val="20"/>
          <w:bdr w:val="none" w:color="auto" w:sz="0" w:space="0"/>
          <w:shd w:val="clear" w:fill="FFFFFF"/>
          <w:lang w:val="en-US"/>
        </w:rPr>
        <w:t>với</w:t>
      </w:r>
      <w:r>
        <w:rPr>
          <w:rFonts w:hint="default" w:ascii="Arial" w:hAnsi="Arial" w:cs="Arial"/>
          <w:i w:val="0"/>
          <w:iCs w:val="0"/>
          <w:caps w:val="0"/>
          <w:color w:val="000000"/>
          <w:spacing w:val="0"/>
          <w:sz w:val="20"/>
          <w:szCs w:val="20"/>
          <w:bdr w:val="none" w:color="auto" w:sz="0" w:space="0"/>
          <w:shd w:val="clear" w:fill="FFFFFF"/>
          <w:lang/>
        </w:rPr>
        <w:t> doanh thu k</w:t>
      </w:r>
      <w:r>
        <w:rPr>
          <w:rFonts w:hint="default" w:ascii="Arial" w:hAnsi="Arial" w:cs="Arial"/>
          <w:i w:val="0"/>
          <w:iCs w:val="0"/>
          <w:caps w:val="0"/>
          <w:color w:val="000000"/>
          <w:spacing w:val="0"/>
          <w:sz w:val="20"/>
          <w:szCs w:val="20"/>
          <w:bdr w:val="none" w:color="auto" w:sz="0" w:space="0"/>
          <w:shd w:val="clear" w:fill="FFFFFF"/>
          <w:lang w:val="en-US"/>
        </w:rPr>
        <w:t>ê </w:t>
      </w:r>
      <w:r>
        <w:rPr>
          <w:rFonts w:hint="default" w:ascii="Arial" w:hAnsi="Arial" w:cs="Arial"/>
          <w:i w:val="0"/>
          <w:iCs w:val="0"/>
          <w:caps w:val="0"/>
          <w:color w:val="000000"/>
          <w:spacing w:val="0"/>
          <w:sz w:val="20"/>
          <w:szCs w:val="20"/>
          <w:bdr w:val="none" w:color="auto" w:sz="0" w:space="0"/>
          <w:shd w:val="clear" w:fill="FFFFFF"/>
          <w:lang/>
        </w:rPr>
        <w:t>khai là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đồn</w:t>
      </w:r>
      <w:r>
        <w:rPr>
          <w:rFonts w:hint="default" w:ascii="Arial" w:hAnsi="Arial" w:cs="Arial"/>
          <w:i w:val="0"/>
          <w:iCs w:val="0"/>
          <w:caps w:val="0"/>
          <w:color w:val="000000"/>
          <w:spacing w:val="0"/>
          <w:sz w:val="20"/>
          <w:szCs w:val="20"/>
          <w:bdr w:val="none" w:color="auto" w:sz="0" w:space="0"/>
          <w:shd w:val="clear" w:fill="FFFFFF"/>
          <w:lang w:val="en-US"/>
        </w:rPr>
        <w:t>g</w:t>
      </w:r>
      <w:r>
        <w:rPr>
          <w:rFonts w:hint="default" w:ascii="Arial" w:hAnsi="Arial" w:cs="Arial"/>
          <w:i w:val="0"/>
          <w:iCs w:val="0"/>
          <w:caps w:val="0"/>
          <w:color w:val="000000"/>
          <w:spacing w:val="0"/>
          <w:sz w:val="20"/>
          <w:szCs w:val="20"/>
          <w:bdr w:val="none" w:color="auto" w:sz="0" w:space="0"/>
          <w:shd w:val="clear" w:fill="FFFFFF"/>
          <w:lang/>
        </w:rPr>
        <w:t>. Trường hợp doanh thu hóa đơn lớn hơn doanh thu kê </w:t>
      </w:r>
      <w:r>
        <w:rPr>
          <w:rFonts w:hint="default" w:ascii="Arial" w:hAnsi="Arial" w:cs="Arial"/>
          <w:i w:val="0"/>
          <w:iCs w:val="0"/>
          <w:caps w:val="0"/>
          <w:color w:val="000000"/>
          <w:spacing w:val="0"/>
          <w:sz w:val="20"/>
          <w:szCs w:val="20"/>
          <w:bdr w:val="none" w:color="auto" w:sz="0" w:space="0"/>
          <w:shd w:val="clear" w:fill="FFFFFF"/>
          <w:lang w:val="en-US"/>
        </w:rPr>
        <w:t>khai,</w:t>
      </w:r>
      <w:r>
        <w:rPr>
          <w:rFonts w:hint="default" w:ascii="Arial" w:hAnsi="Arial" w:cs="Arial"/>
          <w:i w:val="0"/>
          <w:iCs w:val="0"/>
          <w:caps w:val="0"/>
          <w:color w:val="000000"/>
          <w:spacing w:val="0"/>
          <w:sz w:val="20"/>
          <w:szCs w:val="20"/>
          <w:bdr w:val="none" w:color="auto" w:sz="0" w:space="0"/>
          <w:shd w:val="clear" w:fill="FFFFFF"/>
          <w:lang/>
        </w:rPr>
        <w:t> phát sinh </w:t>
      </w:r>
      <w:r>
        <w:rPr>
          <w:rFonts w:hint="default" w:ascii="Arial" w:hAnsi="Arial" w:cs="Arial"/>
          <w:i w:val="0"/>
          <w:iCs w:val="0"/>
          <w:caps w:val="0"/>
          <w:color w:val="000000"/>
          <w:spacing w:val="0"/>
          <w:sz w:val="20"/>
          <w:szCs w:val="20"/>
          <w:bdr w:val="none" w:color="auto" w:sz="0" w:space="0"/>
          <w:shd w:val="clear" w:fill="FFFFFF"/>
          <w:lang w:val="en-US"/>
        </w:rPr>
        <w:t>hóa</w:t>
      </w:r>
      <w:r>
        <w:rPr>
          <w:rFonts w:hint="default" w:ascii="Arial" w:hAnsi="Arial" w:cs="Arial"/>
          <w:i w:val="0"/>
          <w:iCs w:val="0"/>
          <w:caps w:val="0"/>
          <w:color w:val="000000"/>
          <w:spacing w:val="0"/>
          <w:sz w:val="20"/>
          <w:szCs w:val="20"/>
          <w:bdr w:val="none" w:color="auto" w:sz="0" w:space="0"/>
          <w:shd w:val="clear" w:fill="FFFFFF"/>
          <w:lang/>
        </w:rPr>
        <w:t> đơn </w:t>
      </w:r>
      <w:r>
        <w:rPr>
          <w:rFonts w:hint="default" w:ascii="Arial" w:hAnsi="Arial" w:cs="Arial"/>
          <w:i w:val="0"/>
          <w:iCs w:val="0"/>
          <w:caps w:val="0"/>
          <w:color w:val="000000"/>
          <w:spacing w:val="0"/>
          <w:sz w:val="20"/>
          <w:szCs w:val="20"/>
          <w:bdr w:val="none" w:color="auto" w:sz="0" w:space="0"/>
          <w:shd w:val="clear" w:fill="FFFFFF"/>
          <w:lang w:val="en-US"/>
        </w:rPr>
        <w:t>nhưng</w:t>
      </w:r>
      <w:r>
        <w:rPr>
          <w:rFonts w:hint="default" w:ascii="Arial" w:hAnsi="Arial" w:cs="Arial"/>
          <w:i w:val="0"/>
          <w:iCs w:val="0"/>
          <w:caps w:val="0"/>
          <w:color w:val="000000"/>
          <w:spacing w:val="0"/>
          <w:sz w:val="20"/>
          <w:szCs w:val="20"/>
          <w:bdr w:val="none" w:color="auto" w:sz="0" w:space="0"/>
          <w:shd w:val="clear" w:fill="FFFFFF"/>
          <w:lang/>
        </w:rPr>
        <w:t> không k</w:t>
      </w:r>
      <w:r>
        <w:rPr>
          <w:rFonts w:hint="default" w:ascii="Arial" w:hAnsi="Arial" w:cs="Arial"/>
          <w:i w:val="0"/>
          <w:iCs w:val="0"/>
          <w:caps w:val="0"/>
          <w:color w:val="000000"/>
          <w:spacing w:val="0"/>
          <w:sz w:val="20"/>
          <w:szCs w:val="20"/>
          <w:bdr w:val="none" w:color="auto" w:sz="0" w:space="0"/>
          <w:shd w:val="clear" w:fill="FFFFFF"/>
          <w:lang w:val="en-US"/>
        </w:rPr>
        <w:t>ê</w:t>
      </w:r>
      <w:r>
        <w:rPr>
          <w:rFonts w:hint="default" w:ascii="Arial" w:hAnsi="Arial" w:cs="Arial"/>
          <w:i w:val="0"/>
          <w:iCs w:val="0"/>
          <w:caps w:val="0"/>
          <w:color w:val="000000"/>
          <w:spacing w:val="0"/>
          <w:sz w:val="20"/>
          <w:szCs w:val="20"/>
          <w:bdr w:val="none" w:color="auto" w:sz="0" w:space="0"/>
          <w:shd w:val="clear" w:fill="FFFFFF"/>
          <w:lang/>
        </w:rPr>
        <w:t> khai hoặc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 dấu hiệu sử dụng hóa đơn không phù hợp với thực tế kinh doanh </w:t>
      </w:r>
      <w:r>
        <w:rPr>
          <w:rFonts w:hint="default" w:ascii="Arial" w:hAnsi="Arial" w:cs="Arial"/>
          <w:i w:val="0"/>
          <w:iCs w:val="0"/>
          <w:caps w:val="0"/>
          <w:color w:val="000000"/>
          <w:spacing w:val="0"/>
          <w:sz w:val="20"/>
          <w:szCs w:val="20"/>
          <w:bdr w:val="none" w:color="auto" w:sz="0" w:space="0"/>
          <w:shd w:val="clear" w:fill="FFFFFF"/>
          <w:lang w:val="en-US"/>
        </w:rPr>
        <w:t>thì đề</w:t>
      </w:r>
      <w:r>
        <w:rPr>
          <w:rFonts w:hint="default" w:ascii="Arial" w:hAnsi="Arial" w:cs="Arial"/>
          <w:i w:val="0"/>
          <w:iCs w:val="0"/>
          <w:caps w:val="0"/>
          <w:color w:val="000000"/>
          <w:spacing w:val="0"/>
          <w:sz w:val="20"/>
          <w:szCs w:val="20"/>
          <w:bdr w:val="none" w:color="auto" w:sz="0" w:space="0"/>
          <w:shd w:val="clear" w:fill="FFFFFF"/>
          <w:lang/>
        </w:rPr>
        <w:t> xuất yêu cầu giải trình, bổ sung tài liệu.</w:t>
      </w:r>
    </w:p>
    <w:p w14:paraId="1C67702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Phần ứng dụng không hỗ trợ</w:t>
      </w:r>
    </w:p>
    <w:p w14:paraId="042ED9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Về đối chiếu dữ liệu </w:t>
      </w:r>
      <w:r>
        <w:rPr>
          <w:rFonts w:hint="default" w:ascii="Arial" w:hAnsi="Arial" w:cs="Arial"/>
          <w:b/>
          <w:bCs/>
          <w:i w:val="0"/>
          <w:iCs w:val="0"/>
          <w:caps w:val="0"/>
          <w:color w:val="000000"/>
          <w:spacing w:val="0"/>
          <w:sz w:val="20"/>
          <w:szCs w:val="20"/>
          <w:bdr w:val="none" w:color="auto" w:sz="0" w:space="0"/>
          <w:shd w:val="clear" w:fill="FFFFFF"/>
          <w:lang w:val="en-US"/>
        </w:rPr>
        <w:t>bên thứ</w:t>
      </w:r>
      <w:r>
        <w:rPr>
          <w:rFonts w:hint="default" w:ascii="Arial" w:hAnsi="Arial" w:cs="Arial"/>
          <w:b/>
          <w:bCs/>
          <w:i w:val="0"/>
          <w:iCs w:val="0"/>
          <w:caps w:val="0"/>
          <w:color w:val="000000"/>
          <w:spacing w:val="0"/>
          <w:sz w:val="20"/>
          <w:szCs w:val="20"/>
          <w:bdr w:val="none" w:color="auto" w:sz="0" w:space="0"/>
          <w:shd w:val="clear" w:fill="FFFFFF"/>
          <w:lang/>
        </w:rPr>
        <w:t> ba và thông tin quản lý địa bàn</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60"/>
        <w:gridCol w:w="4114"/>
        <w:gridCol w:w="2244"/>
        <w:gridCol w:w="2244"/>
      </w:tblGrid>
      <w:tr w14:paraId="6D952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0" w:type="pct"/>
            <w:tcBorders>
              <w:top w:val="single" w:color="auto" w:sz="8" w:space="0"/>
              <w:left w:val="single" w:color="auto" w:sz="8" w:space="0"/>
              <w:bottom w:val="single" w:color="auto" w:sz="8" w:space="0"/>
              <w:right w:val="single" w:color="auto" w:sz="8" w:space="0"/>
            </w:tcBorders>
            <w:shd w:val="clear" w:color="auto" w:fill="FFFFFF"/>
            <w:vAlign w:val="top"/>
          </w:tcPr>
          <w:p w14:paraId="0E279D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2200" w:type="pct"/>
            <w:tcBorders>
              <w:top w:val="single" w:color="auto" w:sz="8" w:space="0"/>
              <w:left w:val="nil"/>
              <w:bottom w:val="single" w:color="auto" w:sz="8" w:space="0"/>
              <w:right w:val="single" w:color="auto" w:sz="8" w:space="0"/>
            </w:tcBorders>
            <w:shd w:val="clear" w:color="auto" w:fill="FFFFFF"/>
            <w:vAlign w:val="top"/>
          </w:tcPr>
          <w:p w14:paraId="04B2CB5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Nguồn dữ liệu/thông tin</w:t>
            </w:r>
          </w:p>
        </w:tc>
        <w:tc>
          <w:tcPr>
            <w:tcW w:w="1200" w:type="pct"/>
            <w:tcBorders>
              <w:top w:val="single" w:color="auto" w:sz="8" w:space="0"/>
              <w:left w:val="nil"/>
              <w:bottom w:val="single" w:color="auto" w:sz="8" w:space="0"/>
              <w:right w:val="single" w:color="auto" w:sz="8" w:space="0"/>
            </w:tcBorders>
            <w:shd w:val="clear" w:color="auto" w:fill="FFFFFF"/>
            <w:vAlign w:val="top"/>
          </w:tcPr>
          <w:p w14:paraId="6E530E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Kết </w:t>
            </w:r>
            <w:r>
              <w:rPr>
                <w:rFonts w:hint="default" w:ascii="Arial" w:hAnsi="Arial" w:cs="Arial"/>
                <w:b/>
                <w:bCs/>
                <w:i w:val="0"/>
                <w:iCs w:val="0"/>
                <w:caps w:val="0"/>
                <w:color w:val="000000"/>
                <w:spacing w:val="0"/>
                <w:sz w:val="20"/>
                <w:szCs w:val="20"/>
                <w:bdr w:val="none" w:color="auto" w:sz="0" w:space="0"/>
                <w:lang w:val="en-US"/>
              </w:rPr>
              <w:t>quả đối</w:t>
            </w:r>
            <w:r>
              <w:rPr>
                <w:rFonts w:hint="default" w:ascii="Arial" w:hAnsi="Arial" w:cs="Arial"/>
                <w:b/>
                <w:bCs/>
                <w:i w:val="0"/>
                <w:iCs w:val="0"/>
                <w:caps w:val="0"/>
                <w:color w:val="000000"/>
                <w:spacing w:val="0"/>
                <w:sz w:val="20"/>
                <w:szCs w:val="20"/>
                <w:bdr w:val="none" w:color="auto" w:sz="0" w:space="0"/>
                <w:lang/>
              </w:rPr>
              <w:t> chiếu</w:t>
            </w:r>
          </w:p>
        </w:tc>
        <w:tc>
          <w:tcPr>
            <w:tcW w:w="1200" w:type="pct"/>
            <w:tcBorders>
              <w:top w:val="single" w:color="auto" w:sz="8" w:space="0"/>
              <w:left w:val="nil"/>
              <w:bottom w:val="single" w:color="auto" w:sz="8" w:space="0"/>
              <w:right w:val="single" w:color="auto" w:sz="8" w:space="0"/>
            </w:tcBorders>
            <w:shd w:val="clear" w:color="auto" w:fill="FFFFFF"/>
            <w:vAlign w:val="top"/>
          </w:tcPr>
          <w:p w14:paraId="0F5706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Nhận xét</w:t>
            </w:r>
          </w:p>
        </w:tc>
      </w:tr>
      <w:tr w14:paraId="4A3C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2FCBF44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1</w:t>
            </w:r>
          </w:p>
        </w:tc>
        <w:tc>
          <w:tcPr>
            <w:tcW w:w="2200" w:type="pct"/>
            <w:tcBorders>
              <w:top w:val="nil"/>
              <w:left w:val="nil"/>
              <w:bottom w:val="single" w:color="auto" w:sz="8" w:space="0"/>
              <w:right w:val="single" w:color="auto" w:sz="8" w:space="0"/>
            </w:tcBorders>
            <w:shd w:val="clear" w:color="auto" w:fill="FFFFFF"/>
            <w:vAlign w:val="top"/>
          </w:tcPr>
          <w:p w14:paraId="6818C27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w:t>
            </w:r>
            <w:r>
              <w:rPr>
                <w:rFonts w:hint="default" w:ascii="Arial" w:hAnsi="Arial" w:cs="Arial"/>
                <w:i w:val="0"/>
                <w:iCs w:val="0"/>
                <w:caps w:val="0"/>
                <w:color w:val="000000"/>
                <w:spacing w:val="0"/>
                <w:sz w:val="20"/>
                <w:szCs w:val="20"/>
                <w:bdr w:val="none" w:color="auto" w:sz="0" w:space="0"/>
                <w:lang w:val="en-US"/>
              </w:rPr>
              <w:t>ữ</w:t>
            </w:r>
            <w:r>
              <w:rPr>
                <w:rFonts w:hint="default" w:ascii="Arial" w:hAnsi="Arial" w:cs="Arial"/>
                <w:i w:val="0"/>
                <w:iCs w:val="0"/>
                <w:caps w:val="0"/>
                <w:color w:val="000000"/>
                <w:spacing w:val="0"/>
                <w:sz w:val="20"/>
                <w:szCs w:val="20"/>
                <w:bdr w:val="none" w:color="auto" w:sz="0" w:space="0"/>
                <w:lang/>
              </w:rPr>
              <w:t> liệu thương m</w:t>
            </w:r>
            <w:r>
              <w:rPr>
                <w:rFonts w:hint="default" w:ascii="Arial" w:hAnsi="Arial" w:cs="Arial"/>
                <w:i w:val="0"/>
                <w:iCs w:val="0"/>
                <w:caps w:val="0"/>
                <w:color w:val="000000"/>
                <w:spacing w:val="0"/>
                <w:sz w:val="20"/>
                <w:szCs w:val="20"/>
                <w:bdr w:val="none" w:color="auto" w:sz="0" w:space="0"/>
                <w:lang w:val="en-US"/>
              </w:rPr>
              <w:t>ạ</w:t>
            </w:r>
            <w:r>
              <w:rPr>
                <w:rFonts w:hint="default" w:ascii="Arial" w:hAnsi="Arial" w:cs="Arial"/>
                <w:i w:val="0"/>
                <w:iCs w:val="0"/>
                <w:caps w:val="0"/>
                <w:color w:val="000000"/>
                <w:spacing w:val="0"/>
                <w:sz w:val="20"/>
                <w:szCs w:val="20"/>
                <w:bdr w:val="none" w:color="auto" w:sz="0" w:space="0"/>
                <w:lang/>
              </w:rPr>
              <w:t>i </w:t>
            </w:r>
            <w:r>
              <w:rPr>
                <w:rFonts w:hint="default" w:ascii="Arial" w:hAnsi="Arial" w:cs="Arial"/>
                <w:i w:val="0"/>
                <w:iCs w:val="0"/>
                <w:caps w:val="0"/>
                <w:color w:val="000000"/>
                <w:spacing w:val="0"/>
                <w:sz w:val="20"/>
                <w:szCs w:val="20"/>
                <w:bdr w:val="none" w:color="auto" w:sz="0" w:space="0"/>
                <w:lang w:val="en-US"/>
              </w:rPr>
              <w:t>điện</w:t>
            </w:r>
            <w:r>
              <w:rPr>
                <w:rFonts w:hint="default" w:ascii="Arial" w:hAnsi="Arial" w:cs="Arial"/>
                <w:i w:val="0"/>
                <w:iCs w:val="0"/>
                <w:caps w:val="0"/>
                <w:color w:val="000000"/>
                <w:spacing w:val="0"/>
                <w:sz w:val="20"/>
                <w:szCs w:val="20"/>
                <w:bdr w:val="none" w:color="auto" w:sz="0" w:space="0"/>
                <w:lang/>
              </w:rPr>
              <w:t> tử/sàn giao dịch</w:t>
            </w:r>
          </w:p>
        </w:tc>
        <w:tc>
          <w:tcPr>
            <w:tcW w:w="1200" w:type="pct"/>
            <w:tcBorders>
              <w:top w:val="nil"/>
              <w:left w:val="nil"/>
              <w:bottom w:val="single" w:color="auto" w:sz="8" w:space="0"/>
              <w:right w:val="single" w:color="auto" w:sz="8" w:space="0"/>
            </w:tcBorders>
            <w:shd w:val="clear" w:color="auto" w:fill="FFFFFF"/>
            <w:vAlign w:val="top"/>
          </w:tcPr>
          <w:p w14:paraId="3B5C8D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1AA424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3E50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6D50228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2</w:t>
            </w:r>
          </w:p>
        </w:tc>
        <w:tc>
          <w:tcPr>
            <w:tcW w:w="2200" w:type="pct"/>
            <w:tcBorders>
              <w:top w:val="nil"/>
              <w:left w:val="nil"/>
              <w:bottom w:val="single" w:color="auto" w:sz="8" w:space="0"/>
              <w:right w:val="single" w:color="auto" w:sz="8" w:space="0"/>
            </w:tcBorders>
            <w:shd w:val="clear" w:color="auto" w:fill="FFFFFF"/>
            <w:vAlign w:val="top"/>
          </w:tcPr>
          <w:p w14:paraId="4FAD70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w:t>
            </w:r>
            <w:r>
              <w:rPr>
                <w:rFonts w:hint="default" w:ascii="Arial" w:hAnsi="Arial" w:cs="Arial"/>
                <w:i w:val="0"/>
                <w:iCs w:val="0"/>
                <w:caps w:val="0"/>
                <w:color w:val="000000"/>
                <w:spacing w:val="0"/>
                <w:sz w:val="20"/>
                <w:szCs w:val="20"/>
                <w:bdr w:val="none" w:color="auto" w:sz="0" w:space="0"/>
                <w:lang w:val="en-US"/>
              </w:rPr>
              <w:t>ữ</w:t>
            </w:r>
            <w:r>
              <w:rPr>
                <w:rFonts w:hint="default" w:ascii="Arial" w:hAnsi="Arial" w:cs="Arial"/>
                <w:i w:val="0"/>
                <w:iCs w:val="0"/>
                <w:caps w:val="0"/>
                <w:color w:val="000000"/>
                <w:spacing w:val="0"/>
                <w:sz w:val="20"/>
                <w:szCs w:val="20"/>
                <w:bdr w:val="none" w:color="auto" w:sz="0" w:space="0"/>
                <w:lang/>
              </w:rPr>
              <w:t> liệu mạng xã hội, livestr</w:t>
            </w:r>
            <w:r>
              <w:rPr>
                <w:rFonts w:hint="default" w:ascii="Arial" w:hAnsi="Arial" w:cs="Arial"/>
                <w:i w:val="0"/>
                <w:iCs w:val="0"/>
                <w:caps w:val="0"/>
                <w:color w:val="000000"/>
                <w:spacing w:val="0"/>
                <w:sz w:val="20"/>
                <w:szCs w:val="20"/>
                <w:bdr w:val="none" w:color="auto" w:sz="0" w:space="0"/>
                <w:lang w:val="en-US"/>
              </w:rPr>
              <w:t>e</w:t>
            </w:r>
            <w:r>
              <w:rPr>
                <w:rFonts w:hint="default" w:ascii="Arial" w:hAnsi="Arial" w:cs="Arial"/>
                <w:i w:val="0"/>
                <w:iCs w:val="0"/>
                <w:caps w:val="0"/>
                <w:color w:val="000000"/>
                <w:spacing w:val="0"/>
                <w:sz w:val="20"/>
                <w:szCs w:val="20"/>
                <w:bdr w:val="none" w:color="auto" w:sz="0" w:space="0"/>
                <w:lang/>
              </w:rPr>
              <w:t>am, nền </w:t>
            </w:r>
            <w:r>
              <w:rPr>
                <w:rFonts w:hint="default" w:ascii="Arial" w:hAnsi="Arial" w:cs="Arial"/>
                <w:i w:val="0"/>
                <w:iCs w:val="0"/>
                <w:caps w:val="0"/>
                <w:color w:val="000000"/>
                <w:spacing w:val="0"/>
                <w:sz w:val="20"/>
                <w:szCs w:val="20"/>
                <w:bdr w:val="none" w:color="auto" w:sz="0" w:space="0"/>
                <w:lang w:val="en-US"/>
              </w:rPr>
              <w:t>tảng</w:t>
            </w:r>
            <w:r>
              <w:rPr>
                <w:rFonts w:hint="default" w:ascii="Arial" w:hAnsi="Arial" w:cs="Arial"/>
                <w:i w:val="0"/>
                <w:iCs w:val="0"/>
                <w:caps w:val="0"/>
                <w:color w:val="000000"/>
                <w:spacing w:val="0"/>
                <w:sz w:val="20"/>
                <w:szCs w:val="20"/>
                <w:bdr w:val="none" w:color="auto" w:sz="0" w:space="0"/>
                <w:lang/>
              </w:rPr>
              <w:t> số</w:t>
            </w:r>
          </w:p>
        </w:tc>
        <w:tc>
          <w:tcPr>
            <w:tcW w:w="1200" w:type="pct"/>
            <w:tcBorders>
              <w:top w:val="nil"/>
              <w:left w:val="nil"/>
              <w:bottom w:val="single" w:color="auto" w:sz="8" w:space="0"/>
              <w:right w:val="single" w:color="auto" w:sz="8" w:space="0"/>
            </w:tcBorders>
            <w:shd w:val="clear" w:color="auto" w:fill="FFFFFF"/>
            <w:vAlign w:val="top"/>
          </w:tcPr>
          <w:p w14:paraId="399CBA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5F68940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7A97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150C14E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3</w:t>
            </w:r>
          </w:p>
        </w:tc>
        <w:tc>
          <w:tcPr>
            <w:tcW w:w="2200" w:type="pct"/>
            <w:tcBorders>
              <w:top w:val="nil"/>
              <w:left w:val="nil"/>
              <w:bottom w:val="single" w:color="auto" w:sz="8" w:space="0"/>
              <w:right w:val="single" w:color="auto" w:sz="8" w:space="0"/>
            </w:tcBorders>
            <w:shd w:val="clear" w:color="auto" w:fill="FFFFFF"/>
            <w:vAlign w:val="top"/>
          </w:tcPr>
          <w:p w14:paraId="2E0A6F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Dữ liệu đơn vị vận </w:t>
            </w:r>
            <w:r>
              <w:rPr>
                <w:rFonts w:hint="default" w:ascii="Arial" w:hAnsi="Arial" w:cs="Arial"/>
                <w:i w:val="0"/>
                <w:iCs w:val="0"/>
                <w:caps w:val="0"/>
                <w:color w:val="000000"/>
                <w:spacing w:val="0"/>
                <w:sz w:val="20"/>
                <w:szCs w:val="20"/>
                <w:bdr w:val="none" w:color="auto" w:sz="0" w:space="0"/>
                <w:lang w:val="en-US"/>
              </w:rPr>
              <w:t>chuyển</w:t>
            </w:r>
            <w:r>
              <w:rPr>
                <w:rFonts w:hint="default" w:ascii="Arial" w:hAnsi="Arial" w:cs="Arial"/>
                <w:i w:val="0"/>
                <w:iCs w:val="0"/>
                <w:caps w:val="0"/>
                <w:color w:val="000000"/>
                <w:spacing w:val="0"/>
                <w:sz w:val="20"/>
                <w:szCs w:val="20"/>
                <w:bdr w:val="none" w:color="auto" w:sz="0" w:space="0"/>
                <w:lang/>
              </w:rPr>
              <w:t>, thu hộ, giao h</w:t>
            </w:r>
            <w:r>
              <w:rPr>
                <w:rFonts w:hint="default" w:ascii="Arial" w:hAnsi="Arial" w:cs="Arial"/>
                <w:i w:val="0"/>
                <w:iCs w:val="0"/>
                <w:caps w:val="0"/>
                <w:color w:val="000000"/>
                <w:spacing w:val="0"/>
                <w:sz w:val="20"/>
                <w:szCs w:val="20"/>
                <w:bdr w:val="none" w:color="auto" w:sz="0" w:space="0"/>
                <w:lang w:val="en-US"/>
              </w:rPr>
              <w:t>à</w:t>
            </w:r>
            <w:r>
              <w:rPr>
                <w:rFonts w:hint="default" w:ascii="Arial" w:hAnsi="Arial" w:cs="Arial"/>
                <w:i w:val="0"/>
                <w:iCs w:val="0"/>
                <w:caps w:val="0"/>
                <w:color w:val="000000"/>
                <w:spacing w:val="0"/>
                <w:sz w:val="20"/>
                <w:szCs w:val="20"/>
                <w:bdr w:val="none" w:color="auto" w:sz="0" w:space="0"/>
                <w:lang/>
              </w:rPr>
              <w:t>ng</w:t>
            </w:r>
          </w:p>
        </w:tc>
        <w:tc>
          <w:tcPr>
            <w:tcW w:w="1200" w:type="pct"/>
            <w:tcBorders>
              <w:top w:val="nil"/>
              <w:left w:val="nil"/>
              <w:bottom w:val="single" w:color="auto" w:sz="8" w:space="0"/>
              <w:right w:val="single" w:color="auto" w:sz="8" w:space="0"/>
            </w:tcBorders>
            <w:shd w:val="clear" w:color="auto" w:fill="FFFFFF"/>
            <w:vAlign w:val="top"/>
          </w:tcPr>
          <w:p w14:paraId="0694D2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296663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79B8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2F6916E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4</w:t>
            </w:r>
          </w:p>
        </w:tc>
        <w:tc>
          <w:tcPr>
            <w:tcW w:w="2200" w:type="pct"/>
            <w:tcBorders>
              <w:top w:val="nil"/>
              <w:left w:val="nil"/>
              <w:bottom w:val="single" w:color="auto" w:sz="8" w:space="0"/>
              <w:right w:val="single" w:color="auto" w:sz="8" w:space="0"/>
            </w:tcBorders>
            <w:shd w:val="clear" w:color="auto" w:fill="FFFFFF"/>
            <w:vAlign w:val="top"/>
          </w:tcPr>
          <w:p w14:paraId="32DDBD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w:t>
            </w:r>
            <w:r>
              <w:rPr>
                <w:rFonts w:hint="default" w:ascii="Arial" w:hAnsi="Arial" w:cs="Arial"/>
                <w:i w:val="0"/>
                <w:iCs w:val="0"/>
                <w:caps w:val="0"/>
                <w:color w:val="000000"/>
                <w:spacing w:val="0"/>
                <w:sz w:val="20"/>
                <w:szCs w:val="20"/>
                <w:bdr w:val="none" w:color="auto" w:sz="0" w:space="0"/>
                <w:lang w:val="en-US"/>
              </w:rPr>
              <w:t>ữ</w:t>
            </w:r>
            <w:r>
              <w:rPr>
                <w:rFonts w:hint="default" w:ascii="Arial" w:hAnsi="Arial" w:cs="Arial"/>
                <w:i w:val="0"/>
                <w:iCs w:val="0"/>
                <w:caps w:val="0"/>
                <w:color w:val="000000"/>
                <w:spacing w:val="0"/>
                <w:sz w:val="20"/>
                <w:szCs w:val="20"/>
                <w:bdr w:val="none" w:color="auto" w:sz="0" w:space="0"/>
                <w:lang/>
              </w:rPr>
              <w:t> liệu ng</w:t>
            </w:r>
            <w:r>
              <w:rPr>
                <w:rFonts w:hint="default" w:ascii="Arial" w:hAnsi="Arial" w:cs="Arial"/>
                <w:i w:val="0"/>
                <w:iCs w:val="0"/>
                <w:caps w:val="0"/>
                <w:color w:val="000000"/>
                <w:spacing w:val="0"/>
                <w:sz w:val="20"/>
                <w:szCs w:val="20"/>
                <w:bdr w:val="none" w:color="auto" w:sz="0" w:space="0"/>
                <w:lang w:val="en-US"/>
              </w:rPr>
              <w:t>â</w:t>
            </w:r>
            <w:r>
              <w:rPr>
                <w:rFonts w:hint="default" w:ascii="Arial" w:hAnsi="Arial" w:cs="Arial"/>
                <w:i w:val="0"/>
                <w:iCs w:val="0"/>
                <w:caps w:val="0"/>
                <w:color w:val="000000"/>
                <w:spacing w:val="0"/>
                <w:sz w:val="20"/>
                <w:szCs w:val="20"/>
                <w:bdr w:val="none" w:color="auto" w:sz="0" w:space="0"/>
                <w:lang/>
              </w:rPr>
              <w:t>n hàng/thanh toán, nếu c</w:t>
            </w:r>
            <w:r>
              <w:rPr>
                <w:rFonts w:hint="default" w:ascii="Arial" w:hAnsi="Arial" w:cs="Arial"/>
                <w:i w:val="0"/>
                <w:iCs w:val="0"/>
                <w:caps w:val="0"/>
                <w:color w:val="000000"/>
                <w:spacing w:val="0"/>
                <w:sz w:val="20"/>
                <w:szCs w:val="20"/>
                <w:bdr w:val="none" w:color="auto" w:sz="0" w:space="0"/>
                <w:lang w:val="en-US"/>
              </w:rPr>
              <w:t>ó</w:t>
            </w:r>
          </w:p>
        </w:tc>
        <w:tc>
          <w:tcPr>
            <w:tcW w:w="1200" w:type="pct"/>
            <w:tcBorders>
              <w:top w:val="nil"/>
              <w:left w:val="nil"/>
              <w:bottom w:val="single" w:color="auto" w:sz="8" w:space="0"/>
              <w:right w:val="single" w:color="auto" w:sz="8" w:space="0"/>
            </w:tcBorders>
            <w:shd w:val="clear" w:color="auto" w:fill="FFFFFF"/>
            <w:vAlign w:val="top"/>
          </w:tcPr>
          <w:p w14:paraId="28815F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2028D6D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6325E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28B3DE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5</w:t>
            </w:r>
          </w:p>
        </w:tc>
        <w:tc>
          <w:tcPr>
            <w:tcW w:w="2200" w:type="pct"/>
            <w:tcBorders>
              <w:top w:val="nil"/>
              <w:left w:val="nil"/>
              <w:bottom w:val="single" w:color="auto" w:sz="8" w:space="0"/>
              <w:right w:val="single" w:color="auto" w:sz="8" w:space="0"/>
            </w:tcBorders>
            <w:shd w:val="clear" w:color="auto" w:fill="FFFFFF"/>
            <w:vAlign w:val="top"/>
          </w:tcPr>
          <w:p w14:paraId="4C1BE0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w:t>
            </w:r>
            <w:r>
              <w:rPr>
                <w:rFonts w:hint="default" w:ascii="Arial" w:hAnsi="Arial" w:cs="Arial"/>
                <w:i w:val="0"/>
                <w:iCs w:val="0"/>
                <w:caps w:val="0"/>
                <w:color w:val="000000"/>
                <w:spacing w:val="0"/>
                <w:sz w:val="20"/>
                <w:szCs w:val="20"/>
                <w:bdr w:val="none" w:color="auto" w:sz="0" w:space="0"/>
                <w:lang w:val="en-US"/>
              </w:rPr>
              <w:t>ữ</w:t>
            </w:r>
            <w:r>
              <w:rPr>
                <w:rFonts w:hint="default" w:ascii="Arial" w:hAnsi="Arial" w:cs="Arial"/>
                <w:i w:val="0"/>
                <w:iCs w:val="0"/>
                <w:caps w:val="0"/>
                <w:color w:val="000000"/>
                <w:spacing w:val="0"/>
                <w:sz w:val="20"/>
                <w:szCs w:val="20"/>
                <w:bdr w:val="none" w:color="auto" w:sz="0" w:space="0"/>
                <w:lang/>
              </w:rPr>
              <w:t> liệu quản lý địa bàn</w:t>
            </w:r>
          </w:p>
        </w:tc>
        <w:tc>
          <w:tcPr>
            <w:tcW w:w="1200" w:type="pct"/>
            <w:tcBorders>
              <w:top w:val="nil"/>
              <w:left w:val="nil"/>
              <w:bottom w:val="single" w:color="auto" w:sz="8" w:space="0"/>
              <w:right w:val="single" w:color="auto" w:sz="8" w:space="0"/>
            </w:tcBorders>
            <w:shd w:val="clear" w:color="auto" w:fill="FFFFFF"/>
            <w:vAlign w:val="top"/>
          </w:tcPr>
          <w:p w14:paraId="29036A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2ACB49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ABB8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3D3612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6</w:t>
            </w:r>
          </w:p>
        </w:tc>
        <w:tc>
          <w:tcPr>
            <w:tcW w:w="2200" w:type="pct"/>
            <w:tcBorders>
              <w:top w:val="nil"/>
              <w:left w:val="nil"/>
              <w:bottom w:val="single" w:color="auto" w:sz="8" w:space="0"/>
              <w:right w:val="single" w:color="auto" w:sz="8" w:space="0"/>
            </w:tcBorders>
            <w:shd w:val="clear" w:color="auto" w:fill="FFFFFF"/>
            <w:vAlign w:val="top"/>
          </w:tcPr>
          <w:p w14:paraId="1DA5442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D</w:t>
            </w:r>
            <w:r>
              <w:rPr>
                <w:rFonts w:hint="default" w:ascii="Arial" w:hAnsi="Arial" w:cs="Arial"/>
                <w:i w:val="0"/>
                <w:iCs w:val="0"/>
                <w:caps w:val="0"/>
                <w:color w:val="000000"/>
                <w:spacing w:val="0"/>
                <w:sz w:val="20"/>
                <w:szCs w:val="20"/>
                <w:bdr w:val="none" w:color="auto" w:sz="0" w:space="0"/>
                <w:lang w:val="en-US"/>
              </w:rPr>
              <w:t>ữ</w:t>
            </w:r>
            <w:r>
              <w:rPr>
                <w:rFonts w:hint="default" w:ascii="Arial" w:hAnsi="Arial" w:cs="Arial"/>
                <w:i w:val="0"/>
                <w:iCs w:val="0"/>
                <w:caps w:val="0"/>
                <w:color w:val="000000"/>
                <w:spacing w:val="0"/>
                <w:sz w:val="20"/>
                <w:szCs w:val="20"/>
                <w:bdr w:val="none" w:color="auto" w:sz="0" w:space="0"/>
                <w:lang/>
              </w:rPr>
              <w:t> liệu </w:t>
            </w:r>
            <w:r>
              <w:rPr>
                <w:rFonts w:hint="default" w:ascii="Arial" w:hAnsi="Arial" w:cs="Arial"/>
                <w:i w:val="0"/>
                <w:iCs w:val="0"/>
                <w:caps w:val="0"/>
                <w:color w:val="000000"/>
                <w:spacing w:val="0"/>
                <w:sz w:val="20"/>
                <w:szCs w:val="20"/>
                <w:bdr w:val="none" w:color="auto" w:sz="0" w:space="0"/>
                <w:lang w:val="en-US"/>
              </w:rPr>
              <w:t>chính</w:t>
            </w:r>
            <w:r>
              <w:rPr>
                <w:rFonts w:hint="default" w:ascii="Arial" w:hAnsi="Arial" w:cs="Arial"/>
                <w:i w:val="0"/>
                <w:iCs w:val="0"/>
                <w:caps w:val="0"/>
                <w:color w:val="000000"/>
                <w:spacing w:val="0"/>
                <w:sz w:val="20"/>
                <w:szCs w:val="20"/>
                <w:bdr w:val="none" w:color="auto" w:sz="0" w:space="0"/>
                <w:lang/>
              </w:rPr>
              <w:t> quyền địa phương/cơ quan chức năng khác</w:t>
            </w:r>
          </w:p>
        </w:tc>
        <w:tc>
          <w:tcPr>
            <w:tcW w:w="1200" w:type="pct"/>
            <w:tcBorders>
              <w:top w:val="nil"/>
              <w:left w:val="nil"/>
              <w:bottom w:val="single" w:color="auto" w:sz="8" w:space="0"/>
              <w:right w:val="single" w:color="auto" w:sz="8" w:space="0"/>
            </w:tcBorders>
            <w:shd w:val="clear" w:color="auto" w:fill="FFFFFF"/>
            <w:vAlign w:val="top"/>
          </w:tcPr>
          <w:p w14:paraId="4E342E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200" w:type="pct"/>
            <w:tcBorders>
              <w:top w:val="nil"/>
              <w:left w:val="nil"/>
              <w:bottom w:val="single" w:color="auto" w:sz="8" w:space="0"/>
              <w:right w:val="single" w:color="auto" w:sz="8" w:space="0"/>
            </w:tcBorders>
            <w:shd w:val="clear" w:color="auto" w:fill="FFFFFF"/>
            <w:vAlign w:val="top"/>
          </w:tcPr>
          <w:p w14:paraId="36B930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21E8DCB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Nhận xét: Qua đối chiếu thông tin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địa bàn và dữ liệu bên </w:t>
      </w:r>
      <w:r>
        <w:rPr>
          <w:rFonts w:hint="default" w:ascii="Arial" w:hAnsi="Arial" w:cs="Arial"/>
          <w:i w:val="0"/>
          <w:iCs w:val="0"/>
          <w:caps w:val="0"/>
          <w:color w:val="000000"/>
          <w:spacing w:val="0"/>
          <w:sz w:val="20"/>
          <w:szCs w:val="20"/>
          <w:bdr w:val="none" w:color="auto" w:sz="0" w:space="0"/>
          <w:shd w:val="clear" w:fill="FFFFFF"/>
          <w:lang w:val="en-US"/>
        </w:rPr>
        <w:t>thứ</w:t>
      </w:r>
      <w:r>
        <w:rPr>
          <w:rFonts w:hint="default" w:ascii="Arial" w:hAnsi="Arial" w:cs="Arial"/>
          <w:i w:val="0"/>
          <w:iCs w:val="0"/>
          <w:caps w:val="0"/>
          <w:color w:val="000000"/>
          <w:spacing w:val="0"/>
          <w:sz w:val="20"/>
          <w:szCs w:val="20"/>
          <w:bdr w:val="none" w:color="auto" w:sz="0" w:space="0"/>
          <w:shd w:val="clear" w:fill="FFFFFF"/>
          <w:lang/>
        </w:rPr>
        <w:t> ba, hộ kinh doanh/cá nhân kinh doanh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/không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 dấu hiệu phát sinh doanh thu ngoài doanh thu </w:t>
      </w:r>
      <w:r>
        <w:rPr>
          <w:rFonts w:hint="default" w:ascii="Arial" w:hAnsi="Arial" w:cs="Arial"/>
          <w:i w:val="0"/>
          <w:iCs w:val="0"/>
          <w:caps w:val="0"/>
          <w:color w:val="000000"/>
          <w:spacing w:val="0"/>
          <w:sz w:val="20"/>
          <w:szCs w:val="20"/>
          <w:bdr w:val="none" w:color="auto" w:sz="0" w:space="0"/>
          <w:shd w:val="clear" w:fill="FFFFFF"/>
          <w:lang w:val="en-US"/>
        </w:rPr>
        <w:t>đã</w:t>
      </w:r>
      <w:r>
        <w:rPr>
          <w:rFonts w:hint="default" w:ascii="Arial" w:hAnsi="Arial" w:cs="Arial"/>
          <w:i w:val="0"/>
          <w:iCs w:val="0"/>
          <w:caps w:val="0"/>
          <w:color w:val="000000"/>
          <w:spacing w:val="0"/>
          <w:sz w:val="20"/>
          <w:szCs w:val="20"/>
          <w:bdr w:val="none" w:color="auto" w:sz="0" w:space="0"/>
          <w:shd w:val="clear" w:fill="FFFFFF"/>
          <w:lang/>
        </w:rPr>
        <w:t> kê khai. Trường hợp </w:t>
      </w:r>
      <w:r>
        <w:rPr>
          <w:rFonts w:hint="default" w:ascii="Arial" w:hAnsi="Arial" w:cs="Arial"/>
          <w:i w:val="0"/>
          <w:iCs w:val="0"/>
          <w:caps w:val="0"/>
          <w:color w:val="000000"/>
          <w:spacing w:val="0"/>
          <w:sz w:val="20"/>
          <w:szCs w:val="20"/>
          <w:bdr w:val="none" w:color="auto" w:sz="0" w:space="0"/>
          <w:shd w:val="clear" w:fill="FFFFFF"/>
          <w:lang w:val="en-US"/>
        </w:rPr>
        <w:t>có</w:t>
      </w:r>
      <w:r>
        <w:rPr>
          <w:rFonts w:hint="default" w:ascii="Arial" w:hAnsi="Arial" w:cs="Arial"/>
          <w:i w:val="0"/>
          <w:iCs w:val="0"/>
          <w:caps w:val="0"/>
          <w:color w:val="000000"/>
          <w:spacing w:val="0"/>
          <w:sz w:val="20"/>
          <w:szCs w:val="20"/>
          <w:bdr w:val="none" w:color="auto" w:sz="0" w:space="0"/>
          <w:shd w:val="clear" w:fill="FFFFFF"/>
          <w:lang/>
        </w:rPr>
        <w:t> dữ liệu doanh thu qua sàn thương mại điện </w:t>
      </w:r>
      <w:r>
        <w:rPr>
          <w:rFonts w:hint="default" w:ascii="Arial" w:hAnsi="Arial" w:cs="Arial"/>
          <w:i w:val="0"/>
          <w:iCs w:val="0"/>
          <w:caps w:val="0"/>
          <w:color w:val="000000"/>
          <w:spacing w:val="0"/>
          <w:sz w:val="20"/>
          <w:szCs w:val="20"/>
          <w:bdr w:val="none" w:color="auto" w:sz="0" w:space="0"/>
          <w:shd w:val="clear" w:fill="FFFFFF"/>
          <w:lang w:val="en-US"/>
        </w:rPr>
        <w:t>tử</w:t>
      </w:r>
      <w:r>
        <w:rPr>
          <w:rFonts w:hint="default" w:ascii="Arial" w:hAnsi="Arial" w:cs="Arial"/>
          <w:i w:val="0"/>
          <w:iCs w:val="0"/>
          <w:caps w:val="0"/>
          <w:color w:val="000000"/>
          <w:spacing w:val="0"/>
          <w:sz w:val="20"/>
          <w:szCs w:val="20"/>
          <w:bdr w:val="none" w:color="auto" w:sz="0" w:space="0"/>
          <w:shd w:val="clear" w:fill="FFFFFF"/>
          <w:lang/>
        </w:rPr>
        <w:t>, mạng </w:t>
      </w:r>
      <w:r>
        <w:rPr>
          <w:rFonts w:hint="default" w:ascii="Arial" w:hAnsi="Arial" w:cs="Arial"/>
          <w:i w:val="0"/>
          <w:iCs w:val="0"/>
          <w:caps w:val="0"/>
          <w:color w:val="000000"/>
          <w:spacing w:val="0"/>
          <w:sz w:val="20"/>
          <w:szCs w:val="20"/>
          <w:bdr w:val="none" w:color="auto" w:sz="0" w:space="0"/>
          <w:shd w:val="clear" w:fill="FFFFFF"/>
          <w:lang w:val="en-US"/>
        </w:rPr>
        <w:t>xã</w:t>
      </w:r>
      <w:r>
        <w:rPr>
          <w:rFonts w:hint="default" w:ascii="Arial" w:hAnsi="Arial" w:cs="Arial"/>
          <w:i w:val="0"/>
          <w:iCs w:val="0"/>
          <w:caps w:val="0"/>
          <w:color w:val="000000"/>
          <w:spacing w:val="0"/>
          <w:sz w:val="20"/>
          <w:szCs w:val="20"/>
          <w:bdr w:val="none" w:color="auto" w:sz="0" w:space="0"/>
          <w:shd w:val="clear" w:fill="FFFFFF"/>
          <w:lang/>
        </w:rPr>
        <w:t> hội, đơn vị vận </w:t>
      </w:r>
      <w:r>
        <w:rPr>
          <w:rFonts w:hint="default" w:ascii="Arial" w:hAnsi="Arial" w:cs="Arial"/>
          <w:i w:val="0"/>
          <w:iCs w:val="0"/>
          <w:caps w:val="0"/>
          <w:color w:val="000000"/>
          <w:spacing w:val="0"/>
          <w:sz w:val="20"/>
          <w:szCs w:val="20"/>
          <w:bdr w:val="none" w:color="auto" w:sz="0" w:space="0"/>
          <w:shd w:val="clear" w:fill="FFFFFF"/>
          <w:lang w:val="en-US"/>
        </w:rPr>
        <w:t>chuyển</w:t>
      </w:r>
      <w:r>
        <w:rPr>
          <w:rFonts w:hint="default" w:ascii="Arial" w:hAnsi="Arial" w:cs="Arial"/>
          <w:i w:val="0"/>
          <w:iCs w:val="0"/>
          <w:caps w:val="0"/>
          <w:color w:val="000000"/>
          <w:spacing w:val="0"/>
          <w:sz w:val="20"/>
          <w:szCs w:val="20"/>
          <w:bdr w:val="none" w:color="auto" w:sz="0" w:space="0"/>
          <w:shd w:val="clear" w:fill="FFFFFF"/>
          <w:lang/>
        </w:rPr>
        <w:t>, tài khoản ngân hàng hoặc nguồn dữ liệu khác nhưng chưa </w:t>
      </w:r>
      <w:r>
        <w:rPr>
          <w:rFonts w:hint="default" w:ascii="Arial" w:hAnsi="Arial" w:cs="Arial"/>
          <w:i w:val="0"/>
          <w:iCs w:val="0"/>
          <w:caps w:val="0"/>
          <w:color w:val="000000"/>
          <w:spacing w:val="0"/>
          <w:sz w:val="20"/>
          <w:szCs w:val="20"/>
          <w:bdr w:val="none" w:color="auto" w:sz="0" w:space="0"/>
          <w:shd w:val="clear" w:fill="FFFFFF"/>
          <w:lang w:val="en-US"/>
        </w:rPr>
        <w:t>kê</w:t>
      </w:r>
      <w:r>
        <w:rPr>
          <w:rFonts w:hint="default" w:ascii="Arial" w:hAnsi="Arial" w:cs="Arial"/>
          <w:i w:val="0"/>
          <w:iCs w:val="0"/>
          <w:caps w:val="0"/>
          <w:color w:val="000000"/>
          <w:spacing w:val="0"/>
          <w:sz w:val="20"/>
          <w:szCs w:val="20"/>
          <w:bdr w:val="none" w:color="auto" w:sz="0" w:space="0"/>
          <w:shd w:val="clear" w:fill="FFFFFF"/>
          <w:lang/>
        </w:rPr>
        <w:t> khai tương ứng </w:t>
      </w:r>
      <w:r>
        <w:rPr>
          <w:rFonts w:hint="default" w:ascii="Arial" w:hAnsi="Arial" w:cs="Arial"/>
          <w:i w:val="0"/>
          <w:iCs w:val="0"/>
          <w:caps w:val="0"/>
          <w:color w:val="000000"/>
          <w:spacing w:val="0"/>
          <w:sz w:val="20"/>
          <w:szCs w:val="20"/>
          <w:bdr w:val="none" w:color="auto" w:sz="0" w:space="0"/>
          <w:shd w:val="clear" w:fill="FFFFFF"/>
          <w:lang w:val="en-US"/>
        </w:rPr>
        <w:t>thì</w:t>
      </w:r>
      <w:r>
        <w:rPr>
          <w:rFonts w:hint="default" w:ascii="Arial" w:hAnsi="Arial" w:cs="Arial"/>
          <w:i w:val="0"/>
          <w:iCs w:val="0"/>
          <w:caps w:val="0"/>
          <w:color w:val="000000"/>
          <w:spacing w:val="0"/>
          <w:sz w:val="20"/>
          <w:szCs w:val="20"/>
          <w:bdr w:val="none" w:color="auto" w:sz="0" w:space="0"/>
          <w:shd w:val="clear" w:fill="FFFFFF"/>
          <w:lang/>
        </w:rPr>
        <w:t> c</w:t>
      </w:r>
      <w:r>
        <w:rPr>
          <w:rFonts w:hint="default" w:ascii="Arial" w:hAnsi="Arial" w:cs="Arial"/>
          <w:i w:val="0"/>
          <w:iCs w:val="0"/>
          <w:caps w:val="0"/>
          <w:color w:val="000000"/>
          <w:spacing w:val="0"/>
          <w:sz w:val="20"/>
          <w:szCs w:val="20"/>
          <w:bdr w:val="none" w:color="auto" w:sz="0" w:space="0"/>
          <w:shd w:val="clear" w:fill="FFFFFF"/>
          <w:lang w:val="en-US"/>
        </w:rPr>
        <w:t>ầ</w:t>
      </w:r>
      <w:r>
        <w:rPr>
          <w:rFonts w:hint="default" w:ascii="Arial" w:hAnsi="Arial" w:cs="Arial"/>
          <w:i w:val="0"/>
          <w:iCs w:val="0"/>
          <w:caps w:val="0"/>
          <w:color w:val="000000"/>
          <w:spacing w:val="0"/>
          <w:sz w:val="20"/>
          <w:szCs w:val="20"/>
          <w:bdr w:val="none" w:color="auto" w:sz="0" w:space="0"/>
          <w:shd w:val="clear" w:fill="FFFFFF"/>
          <w:lang/>
        </w:rPr>
        <w:t>n xác định nội dung chênh lệch, kỳ phát sinh và tài liệu y</w:t>
      </w:r>
      <w:r>
        <w:rPr>
          <w:rFonts w:hint="default" w:ascii="Arial" w:hAnsi="Arial" w:cs="Arial"/>
          <w:i w:val="0"/>
          <w:iCs w:val="0"/>
          <w:caps w:val="0"/>
          <w:color w:val="000000"/>
          <w:spacing w:val="0"/>
          <w:sz w:val="20"/>
          <w:szCs w:val="20"/>
          <w:bdr w:val="none" w:color="auto" w:sz="0" w:space="0"/>
          <w:shd w:val="clear" w:fill="FFFFFF"/>
          <w:lang w:val="en-US"/>
        </w:rPr>
        <w:t>ê</w:t>
      </w:r>
      <w:r>
        <w:rPr>
          <w:rFonts w:hint="default" w:ascii="Arial" w:hAnsi="Arial" w:cs="Arial"/>
          <w:i w:val="0"/>
          <w:iCs w:val="0"/>
          <w:caps w:val="0"/>
          <w:color w:val="000000"/>
          <w:spacing w:val="0"/>
          <w:sz w:val="20"/>
          <w:szCs w:val="20"/>
          <w:bdr w:val="none" w:color="auto" w:sz="0" w:space="0"/>
          <w:shd w:val="clear" w:fill="FFFFFF"/>
          <w:lang/>
        </w:rPr>
        <w:t>u cầu giải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w:t>
      </w:r>
    </w:p>
    <w:p w14:paraId="2F69DA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23A2EB3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Về </w:t>
      </w:r>
      <w:r>
        <w:rPr>
          <w:rFonts w:hint="default" w:ascii="Arial" w:hAnsi="Arial" w:cs="Arial"/>
          <w:b/>
          <w:bCs/>
          <w:i w:val="0"/>
          <w:iCs w:val="0"/>
          <w:caps w:val="0"/>
          <w:color w:val="000000"/>
          <w:spacing w:val="0"/>
          <w:sz w:val="20"/>
          <w:szCs w:val="20"/>
          <w:bdr w:val="none" w:color="auto" w:sz="0" w:space="0"/>
          <w:shd w:val="clear" w:fill="FFFFFF"/>
          <w:lang w:val="en-US"/>
        </w:rPr>
        <w:t>đặc </w:t>
      </w:r>
      <w:r>
        <w:rPr>
          <w:rFonts w:hint="default" w:ascii="Arial" w:hAnsi="Arial" w:cs="Arial"/>
          <w:b/>
          <w:bCs/>
          <w:i w:val="0"/>
          <w:iCs w:val="0"/>
          <w:caps w:val="0"/>
          <w:color w:val="000000"/>
          <w:spacing w:val="0"/>
          <w:sz w:val="20"/>
          <w:szCs w:val="20"/>
          <w:bdr w:val="none" w:color="auto" w:sz="0" w:space="0"/>
          <w:shd w:val="clear" w:fill="FFFFFF"/>
          <w:lang/>
        </w:rPr>
        <w:t>điểm hoạt động kinh doanh và dấu </w:t>
      </w:r>
      <w:r>
        <w:rPr>
          <w:rFonts w:hint="default" w:ascii="Arial" w:hAnsi="Arial" w:cs="Arial"/>
          <w:b/>
          <w:bCs/>
          <w:i w:val="0"/>
          <w:iCs w:val="0"/>
          <w:caps w:val="0"/>
          <w:color w:val="000000"/>
          <w:spacing w:val="0"/>
          <w:sz w:val="20"/>
          <w:szCs w:val="20"/>
          <w:bdr w:val="none" w:color="auto" w:sz="0" w:space="0"/>
          <w:shd w:val="clear" w:fill="FFFFFF"/>
          <w:lang w:val="en-US"/>
        </w:rPr>
        <w:t>hiệu</w:t>
      </w:r>
      <w:r>
        <w:rPr>
          <w:rFonts w:hint="default" w:ascii="Arial" w:hAnsi="Arial" w:cs="Arial"/>
          <w:b/>
          <w:bCs/>
          <w:i w:val="0"/>
          <w:iCs w:val="0"/>
          <w:caps w:val="0"/>
          <w:color w:val="000000"/>
          <w:spacing w:val="0"/>
          <w:sz w:val="20"/>
          <w:szCs w:val="20"/>
          <w:bdr w:val="none" w:color="auto" w:sz="0" w:space="0"/>
          <w:shd w:val="clear" w:fill="FFFFFF"/>
          <w:lang/>
        </w:rPr>
        <w:t> rủi ro thực tế</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67"/>
        <w:gridCol w:w="4061"/>
        <w:gridCol w:w="2456"/>
        <w:gridCol w:w="2078"/>
      </w:tblGrid>
      <w:tr w14:paraId="3401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0" w:type="pct"/>
            <w:tcBorders>
              <w:top w:val="single" w:color="auto" w:sz="8" w:space="0"/>
              <w:left w:val="single" w:color="auto" w:sz="8" w:space="0"/>
              <w:bottom w:val="single" w:color="auto" w:sz="8" w:space="0"/>
              <w:right w:val="single" w:color="auto" w:sz="8" w:space="0"/>
            </w:tcBorders>
            <w:shd w:val="clear" w:color="auto" w:fill="FFFFFF"/>
            <w:vAlign w:val="top"/>
          </w:tcPr>
          <w:p w14:paraId="2BD2AD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2150" w:type="pct"/>
            <w:tcBorders>
              <w:top w:val="single" w:color="auto" w:sz="8" w:space="0"/>
              <w:left w:val="nil"/>
              <w:bottom w:val="single" w:color="auto" w:sz="8" w:space="0"/>
              <w:right w:val="single" w:color="auto" w:sz="8" w:space="0"/>
            </w:tcBorders>
            <w:shd w:val="clear" w:color="auto" w:fill="FFFFFF"/>
            <w:vAlign w:val="top"/>
          </w:tcPr>
          <w:p w14:paraId="5704EB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Tiêu </w:t>
            </w:r>
            <w:r>
              <w:rPr>
                <w:rFonts w:hint="default" w:ascii="Arial" w:hAnsi="Arial" w:cs="Arial"/>
                <w:b/>
                <w:bCs/>
                <w:i w:val="0"/>
                <w:iCs w:val="0"/>
                <w:caps w:val="0"/>
                <w:color w:val="000000"/>
                <w:spacing w:val="0"/>
                <w:sz w:val="20"/>
                <w:szCs w:val="20"/>
                <w:bdr w:val="none" w:color="auto" w:sz="0" w:space="0"/>
                <w:lang w:val="en-US"/>
              </w:rPr>
              <w:t>chí đánh</w:t>
            </w:r>
            <w:r>
              <w:rPr>
                <w:rFonts w:hint="default" w:ascii="Arial" w:hAnsi="Arial" w:cs="Arial"/>
                <w:b/>
                <w:bCs/>
                <w:i w:val="0"/>
                <w:iCs w:val="0"/>
                <w:caps w:val="0"/>
                <w:color w:val="000000"/>
                <w:spacing w:val="0"/>
                <w:sz w:val="20"/>
                <w:szCs w:val="20"/>
                <w:bdr w:val="none" w:color="auto" w:sz="0" w:space="0"/>
                <w:lang/>
              </w:rPr>
              <w:t> gi</w:t>
            </w:r>
            <w:r>
              <w:rPr>
                <w:rFonts w:hint="default" w:ascii="Arial" w:hAnsi="Arial" w:cs="Arial"/>
                <w:b/>
                <w:bCs/>
                <w:i w:val="0"/>
                <w:iCs w:val="0"/>
                <w:caps w:val="0"/>
                <w:color w:val="000000"/>
                <w:spacing w:val="0"/>
                <w:sz w:val="20"/>
                <w:szCs w:val="20"/>
                <w:bdr w:val="none" w:color="auto" w:sz="0" w:space="0"/>
                <w:lang w:val="en-US"/>
              </w:rPr>
              <w:t>á</w:t>
            </w:r>
          </w:p>
        </w:tc>
        <w:tc>
          <w:tcPr>
            <w:tcW w:w="1300" w:type="pct"/>
            <w:tcBorders>
              <w:top w:val="single" w:color="auto" w:sz="8" w:space="0"/>
              <w:left w:val="nil"/>
              <w:bottom w:val="single" w:color="auto" w:sz="8" w:space="0"/>
              <w:right w:val="single" w:color="auto" w:sz="8" w:space="0"/>
            </w:tcBorders>
            <w:shd w:val="clear" w:color="auto" w:fill="FFFFFF"/>
            <w:vAlign w:val="top"/>
          </w:tcPr>
          <w:p w14:paraId="44CC8B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Kết qu</w:t>
            </w:r>
            <w:r>
              <w:rPr>
                <w:rFonts w:hint="default" w:ascii="Arial" w:hAnsi="Arial" w:cs="Arial"/>
                <w:b/>
                <w:bCs/>
                <w:i w:val="0"/>
                <w:iCs w:val="0"/>
                <w:caps w:val="0"/>
                <w:color w:val="000000"/>
                <w:spacing w:val="0"/>
                <w:sz w:val="20"/>
                <w:szCs w:val="20"/>
                <w:bdr w:val="none" w:color="auto" w:sz="0" w:space="0"/>
                <w:lang w:val="en-US"/>
              </w:rPr>
              <w:t>ả</w:t>
            </w:r>
          </w:p>
        </w:tc>
        <w:tc>
          <w:tcPr>
            <w:tcW w:w="1100" w:type="pct"/>
            <w:tcBorders>
              <w:top w:val="single" w:color="auto" w:sz="8" w:space="0"/>
              <w:left w:val="nil"/>
              <w:bottom w:val="single" w:color="auto" w:sz="8" w:space="0"/>
              <w:right w:val="single" w:color="auto" w:sz="8" w:space="0"/>
            </w:tcBorders>
            <w:shd w:val="clear" w:color="auto" w:fill="FFFFFF"/>
            <w:vAlign w:val="top"/>
          </w:tcPr>
          <w:p w14:paraId="7F5CE19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Nhận x</w:t>
            </w:r>
            <w:r>
              <w:rPr>
                <w:rFonts w:hint="default" w:ascii="Arial" w:hAnsi="Arial" w:cs="Arial"/>
                <w:b/>
                <w:bCs/>
                <w:i w:val="0"/>
                <w:iCs w:val="0"/>
                <w:caps w:val="0"/>
                <w:color w:val="000000"/>
                <w:spacing w:val="0"/>
                <w:sz w:val="20"/>
                <w:szCs w:val="20"/>
                <w:bdr w:val="none" w:color="auto" w:sz="0" w:space="0"/>
                <w:lang w:val="en-US"/>
              </w:rPr>
              <w:t>é</w:t>
            </w:r>
            <w:r>
              <w:rPr>
                <w:rFonts w:hint="default" w:ascii="Arial" w:hAnsi="Arial" w:cs="Arial"/>
                <w:b/>
                <w:bCs/>
                <w:i w:val="0"/>
                <w:iCs w:val="0"/>
                <w:caps w:val="0"/>
                <w:color w:val="000000"/>
                <w:spacing w:val="0"/>
                <w:sz w:val="20"/>
                <w:szCs w:val="20"/>
                <w:bdr w:val="none" w:color="auto" w:sz="0" w:space="0"/>
                <w:lang/>
              </w:rPr>
              <w:t>t</w:t>
            </w:r>
          </w:p>
        </w:tc>
      </w:tr>
      <w:tr w14:paraId="43EAE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00" w:type="pct"/>
            <w:tcBorders>
              <w:top w:val="nil"/>
              <w:left w:val="single" w:color="auto" w:sz="8" w:space="0"/>
              <w:bottom w:val="single" w:color="auto" w:sz="8" w:space="0"/>
              <w:right w:val="single" w:color="auto" w:sz="8" w:space="0"/>
            </w:tcBorders>
            <w:shd w:val="clear" w:color="auto" w:fill="FFFFFF"/>
            <w:vAlign w:val="top"/>
          </w:tcPr>
          <w:p w14:paraId="3D82E17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1</w:t>
            </w:r>
          </w:p>
        </w:tc>
        <w:tc>
          <w:tcPr>
            <w:tcW w:w="2150" w:type="pct"/>
            <w:tcBorders>
              <w:top w:val="nil"/>
              <w:left w:val="nil"/>
              <w:bottom w:val="single" w:color="auto" w:sz="8" w:space="0"/>
              <w:right w:val="single" w:color="auto" w:sz="8" w:space="0"/>
            </w:tcBorders>
            <w:shd w:val="clear" w:color="auto" w:fill="FFFFFF"/>
            <w:vAlign w:val="top"/>
          </w:tcPr>
          <w:p w14:paraId="24B7FA2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Quy mô địa điểm kinh doanh</w:t>
            </w:r>
          </w:p>
        </w:tc>
        <w:tc>
          <w:tcPr>
            <w:tcW w:w="1300" w:type="pct"/>
            <w:tcBorders>
              <w:top w:val="nil"/>
              <w:left w:val="nil"/>
              <w:bottom w:val="single" w:color="auto" w:sz="8" w:space="0"/>
              <w:right w:val="single" w:color="auto" w:sz="8" w:space="0"/>
            </w:tcBorders>
            <w:shd w:val="clear" w:color="auto" w:fill="FFFFFF"/>
            <w:vAlign w:val="top"/>
          </w:tcPr>
          <w:p w14:paraId="7A36B5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Nh</w:t>
            </w:r>
            <w:r>
              <w:rPr>
                <w:rFonts w:hint="default" w:ascii="Arial" w:hAnsi="Arial" w:cs="Arial"/>
                <w:i w:val="0"/>
                <w:iCs w:val="0"/>
                <w:caps w:val="0"/>
                <w:color w:val="000000"/>
                <w:spacing w:val="0"/>
                <w:sz w:val="20"/>
                <w:szCs w:val="20"/>
                <w:bdr w:val="none" w:color="auto" w:sz="0" w:space="0"/>
                <w:lang w:val="en-US"/>
              </w:rPr>
              <w:t>ỏ</w:t>
            </w:r>
            <w:r>
              <w:rPr>
                <w:rFonts w:hint="default" w:ascii="Arial" w:hAnsi="Arial" w:cs="Arial"/>
                <w:i w:val="0"/>
                <w:iCs w:val="0"/>
                <w:caps w:val="0"/>
                <w:color w:val="000000"/>
                <w:spacing w:val="0"/>
                <w:sz w:val="20"/>
                <w:szCs w:val="20"/>
                <w:bdr w:val="none" w:color="auto" w:sz="0" w:space="0"/>
                <w:lang/>
              </w:rPr>
              <w:t>/</w:t>
            </w:r>
            <w:r>
              <w:rPr>
                <w:rFonts w:hint="default" w:ascii="Arial" w:hAnsi="Arial" w:cs="Arial"/>
                <w:i w:val="0"/>
                <w:iCs w:val="0"/>
                <w:caps w:val="0"/>
                <w:color w:val="000000"/>
                <w:spacing w:val="0"/>
                <w:sz w:val="20"/>
                <w:szCs w:val="20"/>
                <w:bdr w:val="none" w:color="auto" w:sz="0" w:space="0"/>
                <w:lang w:val="en-US"/>
              </w:rPr>
              <w:t>Vừa</w:t>
            </w:r>
            <w:r>
              <w:rPr>
                <w:rFonts w:hint="default" w:ascii="Arial" w:hAnsi="Arial" w:cs="Arial"/>
                <w:i w:val="0"/>
                <w:iCs w:val="0"/>
                <w:caps w:val="0"/>
                <w:color w:val="000000"/>
                <w:spacing w:val="0"/>
                <w:sz w:val="20"/>
                <w:szCs w:val="20"/>
                <w:bdr w:val="none" w:color="auto" w:sz="0" w:space="0"/>
                <w:lang/>
              </w:rPr>
              <w:t>/Lớn/</w:t>
            </w:r>
            <w:r>
              <w:rPr>
                <w:rFonts w:hint="default" w:ascii="Arial" w:hAnsi="Arial" w:cs="Arial"/>
                <w:i w:val="0"/>
                <w:iCs w:val="0"/>
                <w:caps w:val="0"/>
                <w:color w:val="000000"/>
                <w:spacing w:val="0"/>
                <w:sz w:val="20"/>
                <w:szCs w:val="20"/>
                <w:bdr w:val="none" w:color="auto" w:sz="0" w:space="0"/>
                <w:lang w:val="en-US"/>
              </w:rPr>
              <w:t>Không</w:t>
            </w:r>
            <w:r>
              <w:rPr>
                <w:rFonts w:hint="default" w:ascii="Arial" w:hAnsi="Arial" w:cs="Arial"/>
                <w:i w:val="0"/>
                <w:iCs w:val="0"/>
                <w:caps w:val="0"/>
                <w:color w:val="000000"/>
                <w:spacing w:val="0"/>
                <w:sz w:val="20"/>
                <w:szCs w:val="20"/>
                <w:bdr w:val="none" w:color="auto" w:sz="0" w:space="0"/>
                <w:lang/>
              </w:rPr>
              <w:t> xác định</w:t>
            </w:r>
          </w:p>
        </w:tc>
        <w:tc>
          <w:tcPr>
            <w:tcW w:w="1100" w:type="pct"/>
            <w:tcBorders>
              <w:top w:val="nil"/>
              <w:left w:val="nil"/>
              <w:bottom w:val="single" w:color="auto" w:sz="8" w:space="0"/>
              <w:right w:val="single" w:color="auto" w:sz="8" w:space="0"/>
            </w:tcBorders>
            <w:shd w:val="clear" w:color="auto" w:fill="FFFFFF"/>
            <w:vAlign w:val="top"/>
          </w:tcPr>
          <w:p w14:paraId="0357F9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144539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7F5C6A5D">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21B881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12B0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1BE5AA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w:t>
            </w:r>
            <w:r>
              <w:rPr>
                <w:rFonts w:hint="default" w:ascii="Arial" w:hAnsi="Arial" w:cs="Arial"/>
                <w:i w:val="0"/>
                <w:iCs w:val="0"/>
                <w:caps w:val="0"/>
                <w:color w:val="000000"/>
                <w:spacing w:val="0"/>
                <w:sz w:val="20"/>
                <w:szCs w:val="20"/>
                <w:bdr w:val="none" w:color="auto" w:sz="0" w:space="0"/>
                <w:lang w:val="en-US"/>
              </w:rPr>
              <w:t>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TỔ...</w:t>
            </w:r>
          </w:p>
        </w:tc>
        <w:tc>
          <w:tcPr>
            <w:tcW w:w="2500" w:type="pct"/>
            <w:tcBorders>
              <w:top w:val="single" w:color="auto" w:sz="8" w:space="0"/>
              <w:left w:val="nil"/>
              <w:bottom w:val="single" w:color="auto" w:sz="8" w:space="0"/>
              <w:right w:val="single" w:color="auto" w:sz="8" w:space="0"/>
            </w:tcBorders>
            <w:shd w:val="clear" w:color="auto" w:fill="FFFFFF"/>
            <w:vAlign w:val="top"/>
          </w:tcPr>
          <w:p w14:paraId="19A2808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56" w:name="chuong_pl_16"/>
            <w:r>
              <w:rPr>
                <w:rFonts w:hint="default" w:ascii="Arial" w:hAnsi="Arial" w:cs="Arial"/>
                <w:i w:val="0"/>
                <w:iCs w:val="0"/>
                <w:caps w:val="0"/>
                <w:color w:val="000000"/>
                <w:spacing w:val="0"/>
                <w:sz w:val="20"/>
                <w:szCs w:val="20"/>
                <w:u w:val="none"/>
                <w:bdr w:val="none" w:color="auto" w:sz="0" w:space="0"/>
                <w:lang/>
              </w:rPr>
              <w:t>Mẫu số:</w:t>
            </w:r>
            <w:bookmarkEnd w:id="56"/>
            <w:r>
              <w:rPr>
                <w:rFonts w:hint="default" w:ascii="Arial" w:hAnsi="Arial" w:cs="Arial"/>
                <w:i w:val="0"/>
                <w:iCs w:val="0"/>
                <w:caps w:val="0"/>
                <w:color w:val="000000"/>
                <w:spacing w:val="0"/>
                <w:sz w:val="20"/>
                <w:szCs w:val="20"/>
                <w:bdr w:val="none" w:color="auto" w:sz="0" w:space="0"/>
                <w:lang/>
              </w:rPr>
              <w:t> </w:t>
            </w:r>
            <w:bookmarkStart w:id="57" w:name="chuong_pl_16_name"/>
            <w:r>
              <w:rPr>
                <w:rFonts w:hint="default" w:ascii="Arial" w:hAnsi="Arial" w:cs="Arial"/>
                <w:b/>
                <w:bCs/>
                <w:i w:val="0"/>
                <w:iCs w:val="0"/>
                <w:caps w:val="0"/>
                <w:color w:val="000000"/>
                <w:spacing w:val="0"/>
                <w:sz w:val="20"/>
                <w:szCs w:val="20"/>
                <w:u w:val="none"/>
                <w:bdr w:val="none" w:color="auto" w:sz="0" w:space="0"/>
                <w:lang w:val="en-US"/>
              </w:rPr>
              <w:t>04/QTKT-HKD,CNKD</w:t>
            </w:r>
            <w:bookmarkEnd w:id="57"/>
          </w:p>
          <w:p w14:paraId="0F9D06D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7B7B8E0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0EA66E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8" w:name="chuong_pl_16_name_name"/>
      <w:r>
        <w:rPr>
          <w:rFonts w:hint="default" w:ascii="Arial" w:hAnsi="Arial" w:cs="Arial"/>
          <w:b/>
          <w:bCs/>
          <w:i w:val="0"/>
          <w:iCs w:val="0"/>
          <w:caps w:val="0"/>
          <w:color w:val="000000"/>
          <w:spacing w:val="0"/>
          <w:sz w:val="20"/>
          <w:szCs w:val="20"/>
          <w:u w:val="none"/>
          <w:bdr w:val="none" w:color="auto" w:sz="0" w:space="0"/>
          <w:shd w:val="clear" w:fill="FFFFFF"/>
          <w:lang w:val="en-US"/>
        </w:rPr>
        <w:t>PHIẾU CHUYỂN GIAO THÔNG TIN, HỒ SƠ</w:t>
      </w:r>
      <w:bookmarkEnd w:id="58"/>
    </w:p>
    <w:p w14:paraId="613DDF6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59" w:name="chuong_pl_16_name_name_name"/>
      <w:r>
        <w:rPr>
          <w:rFonts w:hint="default" w:ascii="Arial" w:hAnsi="Arial" w:cs="Arial"/>
          <w:b/>
          <w:bCs/>
          <w:i/>
          <w:iCs/>
          <w:caps w:val="0"/>
          <w:color w:val="000000"/>
          <w:spacing w:val="0"/>
          <w:sz w:val="20"/>
          <w:szCs w:val="20"/>
          <w:u w:val="none"/>
          <w:bdr w:val="none" w:color="auto" w:sz="0" w:space="0"/>
          <w:shd w:val="clear" w:fill="FFFFFF"/>
          <w:lang/>
        </w:rPr>
        <w:t>V/v: Chuyển hồ sơ kiểm tra tại trụ sở cơ quan thuế sang kiểm tra tại trụ sở NNT</w:t>
      </w:r>
      <w:bookmarkEnd w:id="59"/>
    </w:p>
    <w:p w14:paraId="0B8827B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Kính gửi:</w:t>
      </w:r>
      <w:r>
        <w:rPr>
          <w:rFonts w:hint="default" w:ascii="Arial" w:hAnsi="Arial" w:cs="Arial"/>
          <w:i w:val="0"/>
          <w:iCs w:val="0"/>
          <w:caps w:val="0"/>
          <w:color w:val="000000"/>
          <w:spacing w:val="0"/>
          <w:sz w:val="20"/>
          <w:szCs w:val="20"/>
          <w:bdr w:val="none" w:color="auto" w:sz="0" w:space="0"/>
          <w:shd w:val="clear" w:fill="FFFFFF"/>
          <w:lang/>
        </w:rPr>
        <w:t> Bộ phận Kiểm tra thuế tại trụ sở Người nộp thuế (Tổ Kiểm tra thuế số ....)</w:t>
      </w:r>
    </w:p>
    <w:p w14:paraId="6431EC2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vào Quy trình kiểm tra thuế ban hành theo Quyết định số ..../QĐ-CT ngày ....của Cục </w:t>
      </w:r>
      <w:r>
        <w:rPr>
          <w:rFonts w:hint="default" w:ascii="Arial" w:hAnsi="Arial" w:cs="Arial"/>
          <w:i w:val="0"/>
          <w:iCs w:val="0"/>
          <w:caps w:val="0"/>
          <w:color w:val="000000"/>
          <w:spacing w:val="0"/>
          <w:sz w:val="20"/>
          <w:szCs w:val="20"/>
          <w:bdr w:val="none" w:color="auto" w:sz="0" w:space="0"/>
          <w:shd w:val="clear" w:fill="FFFFFF"/>
          <w:lang w:val="en-US"/>
        </w:rPr>
        <w:t>trưởng</w:t>
      </w:r>
      <w:r>
        <w:rPr>
          <w:rFonts w:hint="default" w:ascii="Arial" w:hAnsi="Arial" w:cs="Arial"/>
          <w:i w:val="0"/>
          <w:iCs w:val="0"/>
          <w:caps w:val="0"/>
          <w:color w:val="000000"/>
          <w:spacing w:val="0"/>
          <w:sz w:val="20"/>
          <w:szCs w:val="20"/>
          <w:bdr w:val="none" w:color="auto" w:sz="0" w:space="0"/>
          <w:shd w:val="clear" w:fill="FFFFFF"/>
          <w:lang/>
        </w:rPr>
        <w:t> Cục Thuế.</w:t>
      </w:r>
    </w:p>
    <w:p w14:paraId="75DFD75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giao nhiệm vụ số..../QĐ...ngày....tháng....năm của ....(ghi </w:t>
      </w:r>
      <w:r>
        <w:rPr>
          <w:rFonts w:hint="default" w:ascii="Arial" w:hAnsi="Arial" w:cs="Arial"/>
          <w:i w:val="0"/>
          <w:iCs w:val="0"/>
          <w:caps w:val="0"/>
          <w:color w:val="000000"/>
          <w:spacing w:val="0"/>
          <w:sz w:val="20"/>
          <w:szCs w:val="20"/>
          <w:bdr w:val="none" w:color="auto" w:sz="0" w:space="0"/>
          <w:shd w:val="clear" w:fill="FFFFFF"/>
          <w:lang w:val="en-US"/>
        </w:rPr>
        <w:t>Thủ trưởng</w:t>
      </w:r>
      <w:r>
        <w:rPr>
          <w:rFonts w:hint="default" w:ascii="Arial" w:hAnsi="Arial" w:cs="Arial"/>
          <w:i w:val="0"/>
          <w:iCs w:val="0"/>
          <w:caps w:val="0"/>
          <w:color w:val="000000"/>
          <w:spacing w:val="0"/>
          <w:sz w:val="20"/>
          <w:szCs w:val="20"/>
          <w:bdr w:val="none" w:color="auto" w:sz="0" w:space="0"/>
          <w:shd w:val="clear" w:fill="FFFFFF"/>
          <w:lang/>
        </w:rPr>
        <w:t> cơ quan thuế) về việc giao nhiệm vụ kiểm tra tại trụ sở cơ quan thuế;</w:t>
      </w:r>
    </w:p>
    <w:p w14:paraId="6A1AD6F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vào hồ sơ, tài liệu do người nộp thuế đã gi</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i trình gửi tới cơ quan thuế sau hai lần thông báo.</w:t>
      </w:r>
    </w:p>
    <w:p w14:paraId="3A62442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Tổ quản lý và hỗ trợ hộ kinh doanh, cá nhân kinh doanh tiến hành </w:t>
      </w:r>
      <w:r>
        <w:rPr>
          <w:rFonts w:hint="default" w:ascii="Arial" w:hAnsi="Arial" w:cs="Arial"/>
          <w:i w:val="0"/>
          <w:iCs w:val="0"/>
          <w:caps w:val="0"/>
          <w:color w:val="000000"/>
          <w:spacing w:val="0"/>
          <w:sz w:val="20"/>
          <w:szCs w:val="20"/>
          <w:bdr w:val="none" w:color="auto" w:sz="0" w:space="0"/>
          <w:shd w:val="clear" w:fill="FFFFFF"/>
          <w:lang w:val="en-US"/>
        </w:rPr>
        <w:t>bàn giao</w:t>
      </w:r>
      <w:r>
        <w:rPr>
          <w:rFonts w:hint="default" w:ascii="Arial" w:hAnsi="Arial" w:cs="Arial"/>
          <w:i w:val="0"/>
          <w:iCs w:val="0"/>
          <w:caps w:val="0"/>
          <w:color w:val="000000"/>
          <w:spacing w:val="0"/>
          <w:sz w:val="20"/>
          <w:szCs w:val="20"/>
          <w:bdr w:val="none" w:color="auto" w:sz="0" w:space="0"/>
          <w:shd w:val="clear" w:fill="FFFFFF"/>
          <w:lang/>
        </w:rPr>
        <w:t> thông tin, hồ sơ kiểm tra của Người nộp thuế (NNT) với các nội dung chi tiết sau:</w:t>
      </w:r>
    </w:p>
    <w:p w14:paraId="1D2251A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THÔNG TIN CHUNG VỀ NGƯỜI NỘP THUẾ</w:t>
      </w:r>
    </w:p>
    <w:p w14:paraId="4AF2E75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Tên Người nộp thuế:</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p>
    <w:p w14:paraId="61122DA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Mã số thuế:</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p>
    <w:p w14:paraId="682F4BF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Địa </w:t>
      </w:r>
      <w:r>
        <w:rPr>
          <w:rFonts w:hint="default" w:ascii="Arial" w:hAnsi="Arial" w:cs="Arial"/>
          <w:b/>
          <w:bCs/>
          <w:i w:val="0"/>
          <w:iCs w:val="0"/>
          <w:caps w:val="0"/>
          <w:color w:val="000000"/>
          <w:spacing w:val="0"/>
          <w:sz w:val="20"/>
          <w:szCs w:val="20"/>
          <w:bdr w:val="none" w:color="auto" w:sz="0" w:space="0"/>
          <w:shd w:val="clear" w:fill="FFFFFF"/>
          <w:lang w:val="en-US"/>
        </w:rPr>
        <w:t>chỉ</w:t>
      </w:r>
      <w:r>
        <w:rPr>
          <w:rFonts w:hint="default" w:ascii="Arial" w:hAnsi="Arial" w:cs="Arial"/>
          <w:b/>
          <w:bCs/>
          <w:i w:val="0"/>
          <w:iCs w:val="0"/>
          <w:caps w:val="0"/>
          <w:color w:val="000000"/>
          <w:spacing w:val="0"/>
          <w:sz w:val="20"/>
          <w:szCs w:val="20"/>
          <w:bdr w:val="none" w:color="auto" w:sz="0" w:space="0"/>
          <w:shd w:val="clear" w:fill="FFFFFF"/>
          <w:lang/>
        </w:rPr>
        <w:t> trụ sở chính:</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p>
    <w:p w14:paraId="476895D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Ngành nghề kinh doanh chính: </w:t>
      </w:r>
      <w:r>
        <w:rPr>
          <w:rFonts w:hint="default" w:ascii="Arial" w:hAnsi="Arial" w:cs="Arial"/>
          <w:i w:val="0"/>
          <w:iCs w:val="0"/>
          <w:caps w:val="0"/>
          <w:color w:val="000000"/>
          <w:spacing w:val="0"/>
          <w:sz w:val="20"/>
          <w:szCs w:val="20"/>
          <w:bdr w:val="none" w:color="auto" w:sz="0" w:space="0"/>
          <w:shd w:val="clear" w:fill="FFFFFF"/>
          <w:lang w:val="en-US"/>
        </w:rPr>
        <w:t>……………….</w:t>
      </w:r>
    </w:p>
    <w:p w14:paraId="1FE818C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Kỳ kiểm tra (tại trụ sở cơ quan thuế):</w:t>
      </w:r>
      <w:r>
        <w:rPr>
          <w:rFonts w:hint="default" w:ascii="Arial" w:hAnsi="Arial" w:cs="Arial"/>
          <w:i w:val="0"/>
          <w:iCs w:val="0"/>
          <w:caps w:val="0"/>
          <w:color w:val="000000"/>
          <w:spacing w:val="0"/>
          <w:sz w:val="20"/>
          <w:szCs w:val="20"/>
          <w:bdr w:val="none" w:color="auto" w:sz="0" w:space="0"/>
          <w:shd w:val="clear" w:fill="FFFFFF"/>
          <w:lang/>
        </w:rPr>
        <w:t> Tháng/Quý/Năm</w:t>
      </w:r>
    </w:p>
    <w:p w14:paraId="121F6C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b/>
          <w:bCs/>
          <w:i w:val="0"/>
          <w:iCs w:val="0"/>
          <w:caps w:val="0"/>
          <w:color w:val="000000"/>
          <w:spacing w:val="0"/>
          <w:sz w:val="20"/>
          <w:szCs w:val="20"/>
          <w:bdr w:val="none" w:color="auto" w:sz="0" w:space="0"/>
          <w:shd w:val="clear" w:fill="FFFFFF"/>
          <w:lang/>
        </w:rPr>
        <w:t>Hồ sơ thuế kiểm tra:</w:t>
      </w:r>
      <w:r>
        <w:rPr>
          <w:rFonts w:hint="default" w:ascii="Arial" w:hAnsi="Arial" w:cs="Arial"/>
          <w:i w:val="0"/>
          <w:iCs w:val="0"/>
          <w:caps w:val="0"/>
          <w:color w:val="000000"/>
          <w:spacing w:val="0"/>
          <w:sz w:val="20"/>
          <w:szCs w:val="20"/>
          <w:bdr w:val="none" w:color="auto" w:sz="0" w:space="0"/>
          <w:shd w:val="clear" w:fill="FFFFFF"/>
          <w:lang/>
        </w:rPr>
        <w:t> Tờ khai GTGT, TNCN....(cơ quan thuế </w:t>
      </w:r>
      <w:r>
        <w:rPr>
          <w:rFonts w:hint="default" w:ascii="Arial" w:hAnsi="Arial" w:cs="Arial"/>
          <w:i w:val="0"/>
          <w:iCs w:val="0"/>
          <w:caps w:val="0"/>
          <w:color w:val="000000"/>
          <w:spacing w:val="0"/>
          <w:sz w:val="20"/>
          <w:szCs w:val="20"/>
          <w:bdr w:val="none" w:color="auto" w:sz="0" w:space="0"/>
          <w:shd w:val="clear" w:fill="FFFFFF"/>
          <w:lang w:val="en-US"/>
        </w:rPr>
        <w:t>điền</w:t>
      </w:r>
      <w:r>
        <w:rPr>
          <w:rFonts w:hint="default" w:ascii="Arial" w:hAnsi="Arial" w:cs="Arial"/>
          <w:i w:val="0"/>
          <w:iCs w:val="0"/>
          <w:caps w:val="0"/>
          <w:color w:val="000000"/>
          <w:spacing w:val="0"/>
          <w:sz w:val="20"/>
          <w:szCs w:val="20"/>
          <w:bdr w:val="none" w:color="auto" w:sz="0" w:space="0"/>
          <w:shd w:val="clear" w:fill="FFFFFF"/>
          <w:lang/>
        </w:rPr>
        <w:t> cụ th</w:t>
      </w:r>
      <w:r>
        <w:rPr>
          <w:rFonts w:hint="default" w:ascii="Arial" w:hAnsi="Arial" w:cs="Arial"/>
          <w:i w:val="0"/>
          <w:iCs w:val="0"/>
          <w:caps w:val="0"/>
          <w:color w:val="000000"/>
          <w:spacing w:val="0"/>
          <w:sz w:val="20"/>
          <w:szCs w:val="20"/>
          <w:bdr w:val="none" w:color="auto" w:sz="0" w:space="0"/>
          <w:shd w:val="clear" w:fill="FFFFFF"/>
          <w:lang w:val="en-US"/>
        </w:rPr>
        <w:t>ể</w:t>
      </w:r>
      <w:r>
        <w:rPr>
          <w:rFonts w:hint="default" w:ascii="Arial" w:hAnsi="Arial" w:cs="Arial"/>
          <w:i w:val="0"/>
          <w:iCs w:val="0"/>
          <w:caps w:val="0"/>
          <w:color w:val="000000"/>
          <w:spacing w:val="0"/>
          <w:sz w:val="20"/>
          <w:szCs w:val="20"/>
          <w:bdr w:val="none" w:color="auto" w:sz="0" w:space="0"/>
          <w:shd w:val="clear" w:fill="FFFFFF"/>
          <w:lang/>
        </w:rPr>
        <w:t> tên loại hồ sơ thuế vào mục n</w:t>
      </w:r>
      <w:r>
        <w:rPr>
          <w:rFonts w:hint="default" w:ascii="Arial" w:hAnsi="Arial" w:cs="Arial"/>
          <w:i w:val="0"/>
          <w:iCs w:val="0"/>
          <w:caps w:val="0"/>
          <w:color w:val="000000"/>
          <w:spacing w:val="0"/>
          <w:sz w:val="20"/>
          <w:szCs w:val="20"/>
          <w:bdr w:val="none" w:color="auto" w:sz="0" w:space="0"/>
          <w:shd w:val="clear" w:fill="FFFFFF"/>
          <w:lang w:val="en-US"/>
        </w:rPr>
        <w:t>à</w:t>
      </w:r>
      <w:r>
        <w:rPr>
          <w:rFonts w:hint="default" w:ascii="Arial" w:hAnsi="Arial" w:cs="Arial"/>
          <w:i w:val="0"/>
          <w:iCs w:val="0"/>
          <w:caps w:val="0"/>
          <w:color w:val="000000"/>
          <w:spacing w:val="0"/>
          <w:sz w:val="20"/>
          <w:szCs w:val="20"/>
          <w:bdr w:val="none" w:color="auto" w:sz="0" w:space="0"/>
          <w:shd w:val="clear" w:fill="FFFFFF"/>
          <w:lang/>
        </w:rPr>
        <w:t>y).</w:t>
      </w:r>
    </w:p>
    <w:p w14:paraId="4CEF34C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NỘI DUNG ĐÃ KIỂM TRA VÀ KẾT LUẬN SƠ BỘ</w:t>
      </w:r>
    </w:p>
    <w:p w14:paraId="6B235FC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(Ghi rõ các sắc thuế, chuyên </w:t>
      </w:r>
      <w:r>
        <w:rPr>
          <w:rFonts w:hint="default" w:ascii="Arial" w:hAnsi="Arial" w:cs="Arial"/>
          <w:i/>
          <w:iCs/>
          <w:caps w:val="0"/>
          <w:color w:val="000000"/>
          <w:spacing w:val="0"/>
          <w:sz w:val="20"/>
          <w:szCs w:val="20"/>
          <w:bdr w:val="none" w:color="auto" w:sz="0" w:space="0"/>
          <w:shd w:val="clear" w:fill="FFFFFF"/>
          <w:lang w:val="en-US"/>
        </w:rPr>
        <w:t>đề</w:t>
      </w:r>
      <w:r>
        <w:rPr>
          <w:rFonts w:hint="default" w:ascii="Arial" w:hAnsi="Arial" w:cs="Arial"/>
          <w:i/>
          <w:iCs/>
          <w:caps w:val="0"/>
          <w:color w:val="000000"/>
          <w:spacing w:val="0"/>
          <w:sz w:val="20"/>
          <w:szCs w:val="20"/>
          <w:bdr w:val="none" w:color="auto" w:sz="0" w:space="0"/>
          <w:shd w:val="clear" w:fill="FFFFFF"/>
          <w:lang/>
        </w:rPr>
        <w:t> hoặc nội dung đã thực hiện kiểm tra, đối chiếu tại cơ quan thuế)</w:t>
      </w:r>
    </w:p>
    <w:p w14:paraId="77BE5E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Các nội dung đã kiểm tra:</w:t>
      </w:r>
    </w:p>
    <w:p w14:paraId="4C52C25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A4372D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75FA1CA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 Kết luận sơ bộ tại trụ sở cơ quan thuế:</w:t>
      </w:r>
    </w:p>
    <w:p w14:paraId="1351887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2DA1BA8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29CF1E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III. CÁC VẤN ĐỀ CÒN TỒN TẠI, NGHI VẤN VÀ LÝ DO CHUYỂN HỒ SƠ</w:t>
      </w:r>
    </w:p>
    <w:p w14:paraId="0E15D48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(Nêu chi tiết các điểm chưa rõ, số liệu chênh lệch, dấu hiệu rủi ro cao và l</w:t>
      </w:r>
      <w:r>
        <w:rPr>
          <w:rFonts w:hint="default" w:ascii="Arial" w:hAnsi="Arial" w:cs="Arial"/>
          <w:i/>
          <w:iCs/>
          <w:caps w:val="0"/>
          <w:color w:val="000000"/>
          <w:spacing w:val="0"/>
          <w:sz w:val="20"/>
          <w:szCs w:val="20"/>
          <w:bdr w:val="none" w:color="auto" w:sz="0" w:space="0"/>
          <w:shd w:val="clear" w:fill="FFFFFF"/>
          <w:lang w:val="en-US"/>
        </w:rPr>
        <w:t>ý </w:t>
      </w:r>
      <w:r>
        <w:rPr>
          <w:rFonts w:hint="default" w:ascii="Arial" w:hAnsi="Arial" w:cs="Arial"/>
          <w:i/>
          <w:iCs/>
          <w:caps w:val="0"/>
          <w:color w:val="000000"/>
          <w:spacing w:val="0"/>
          <w:sz w:val="20"/>
          <w:szCs w:val="20"/>
          <w:bdr w:val="none" w:color="auto" w:sz="0" w:space="0"/>
          <w:shd w:val="clear" w:fill="FFFFFF"/>
          <w:lang/>
        </w:rPr>
        <w:t>do chưa </w:t>
      </w:r>
      <w:r>
        <w:rPr>
          <w:rFonts w:hint="default" w:ascii="Arial" w:hAnsi="Arial" w:cs="Arial"/>
          <w:i/>
          <w:iCs/>
          <w:caps w:val="0"/>
          <w:color w:val="000000"/>
          <w:spacing w:val="0"/>
          <w:sz w:val="20"/>
          <w:szCs w:val="20"/>
          <w:bdr w:val="none" w:color="auto" w:sz="0" w:space="0"/>
          <w:shd w:val="clear" w:fill="FFFFFF"/>
          <w:lang w:val="en-US"/>
        </w:rPr>
        <w:t>đủ</w:t>
      </w:r>
      <w:r>
        <w:rPr>
          <w:rFonts w:hint="default" w:ascii="Arial" w:hAnsi="Arial" w:cs="Arial"/>
          <w:i/>
          <w:iCs/>
          <w:caps w:val="0"/>
          <w:color w:val="000000"/>
          <w:spacing w:val="0"/>
          <w:sz w:val="20"/>
          <w:szCs w:val="20"/>
          <w:bdr w:val="none" w:color="auto" w:sz="0" w:space="0"/>
          <w:shd w:val="clear" w:fill="FFFFFF"/>
          <w:lang/>
        </w:rPr>
        <w:t> căn </w:t>
      </w:r>
      <w:r>
        <w:rPr>
          <w:rFonts w:hint="default" w:ascii="Arial" w:hAnsi="Arial" w:cs="Arial"/>
          <w:i/>
          <w:iCs/>
          <w:caps w:val="0"/>
          <w:color w:val="000000"/>
          <w:spacing w:val="0"/>
          <w:sz w:val="20"/>
          <w:szCs w:val="20"/>
          <w:bdr w:val="none" w:color="auto" w:sz="0" w:space="0"/>
          <w:shd w:val="clear" w:fill="FFFFFF"/>
          <w:lang w:val="en-US"/>
        </w:rPr>
        <w:t>cứ để</w:t>
      </w:r>
      <w:r>
        <w:rPr>
          <w:rFonts w:hint="default" w:ascii="Arial" w:hAnsi="Arial" w:cs="Arial"/>
          <w:i/>
          <w:iCs/>
          <w:caps w:val="0"/>
          <w:color w:val="000000"/>
          <w:spacing w:val="0"/>
          <w:sz w:val="20"/>
          <w:szCs w:val="20"/>
          <w:bdr w:val="none" w:color="auto" w:sz="0" w:space="0"/>
          <w:shd w:val="clear" w:fill="FFFFFF"/>
          <w:lang/>
        </w:rPr>
        <w:t> xử l</w:t>
      </w:r>
      <w:r>
        <w:rPr>
          <w:rFonts w:hint="default" w:ascii="Arial" w:hAnsi="Arial" w:cs="Arial"/>
          <w:i/>
          <w:iCs/>
          <w:caps w:val="0"/>
          <w:color w:val="000000"/>
          <w:spacing w:val="0"/>
          <w:sz w:val="20"/>
          <w:szCs w:val="20"/>
          <w:bdr w:val="none" w:color="auto" w:sz="0" w:space="0"/>
          <w:shd w:val="clear" w:fill="FFFFFF"/>
          <w:lang w:val="en-US"/>
        </w:rPr>
        <w:t>ý</w:t>
      </w:r>
      <w:r>
        <w:rPr>
          <w:rFonts w:hint="default" w:ascii="Arial" w:hAnsi="Arial" w:cs="Arial"/>
          <w:i/>
          <w:iCs/>
          <w:caps w:val="0"/>
          <w:color w:val="000000"/>
          <w:spacing w:val="0"/>
          <w:sz w:val="20"/>
          <w:szCs w:val="20"/>
          <w:bdr w:val="none" w:color="auto" w:sz="0" w:space="0"/>
          <w:shd w:val="clear" w:fill="FFFFFF"/>
          <w:lang/>
        </w:rPr>
        <w:t>/ra quyết định tại trụ sở cơ quan thuế, cần phải xác minh thực </w:t>
      </w:r>
      <w:r>
        <w:rPr>
          <w:rFonts w:hint="default" w:ascii="Arial" w:hAnsi="Arial" w:cs="Arial"/>
          <w:i/>
          <w:iCs/>
          <w:caps w:val="0"/>
          <w:color w:val="000000"/>
          <w:spacing w:val="0"/>
          <w:sz w:val="20"/>
          <w:szCs w:val="20"/>
          <w:bdr w:val="none" w:color="auto" w:sz="0" w:space="0"/>
          <w:shd w:val="clear" w:fill="FFFFFF"/>
          <w:lang w:val="en-US"/>
        </w:rPr>
        <w:t>tế</w:t>
      </w:r>
      <w:r>
        <w:rPr>
          <w:rFonts w:hint="default" w:ascii="Arial" w:hAnsi="Arial" w:cs="Arial"/>
          <w:i/>
          <w:iCs/>
          <w:caps w:val="0"/>
          <w:color w:val="000000"/>
          <w:spacing w:val="0"/>
          <w:sz w:val="20"/>
          <w:szCs w:val="20"/>
          <w:bdr w:val="none" w:color="auto" w:sz="0" w:space="0"/>
          <w:shd w:val="clear" w:fill="FFFFFF"/>
          <w:lang/>
        </w:rPr>
        <w:t> tại trụ sở NNT)</w:t>
      </w:r>
    </w:p>
    <w:p w14:paraId="169A93C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Kiến nghị:</w:t>
      </w:r>
      <w:r>
        <w:rPr>
          <w:rFonts w:hint="default" w:ascii="Arial" w:hAnsi="Arial" w:cs="Arial"/>
          <w:i w:val="0"/>
          <w:iCs w:val="0"/>
          <w:caps w:val="0"/>
          <w:color w:val="000000"/>
          <w:spacing w:val="0"/>
          <w:sz w:val="20"/>
          <w:szCs w:val="20"/>
          <w:bdr w:val="none" w:color="auto" w:sz="0" w:space="0"/>
          <w:shd w:val="clear" w:fill="FFFFFF"/>
          <w:lang/>
        </w:rPr>
        <w:t> Đề xuất đ</w:t>
      </w:r>
      <w:r>
        <w:rPr>
          <w:rFonts w:hint="default" w:ascii="Arial" w:hAnsi="Arial" w:cs="Arial"/>
          <w:i w:val="0"/>
          <w:iCs w:val="0"/>
          <w:caps w:val="0"/>
          <w:color w:val="000000"/>
          <w:spacing w:val="0"/>
          <w:sz w:val="20"/>
          <w:szCs w:val="20"/>
          <w:bdr w:val="none" w:color="auto" w:sz="0" w:space="0"/>
          <w:shd w:val="clear" w:fill="FFFFFF"/>
          <w:lang w:val="en-US"/>
        </w:rPr>
        <w:t>ư</w:t>
      </w:r>
      <w:r>
        <w:rPr>
          <w:rFonts w:hint="default" w:ascii="Arial" w:hAnsi="Arial" w:cs="Arial"/>
          <w:i w:val="0"/>
          <w:iCs w:val="0"/>
          <w:caps w:val="0"/>
          <w:color w:val="000000"/>
          <w:spacing w:val="0"/>
          <w:sz w:val="20"/>
          <w:szCs w:val="20"/>
          <w:bdr w:val="none" w:color="auto" w:sz="0" w:space="0"/>
          <w:shd w:val="clear" w:fill="FFFFFF"/>
          <w:lang/>
        </w:rPr>
        <w:t>a vào kế hoạch/bổ sung quyết định kiểm tra tại trụ </w:t>
      </w:r>
      <w:r>
        <w:rPr>
          <w:rFonts w:hint="default" w:ascii="Arial" w:hAnsi="Arial" w:cs="Arial"/>
          <w:i w:val="0"/>
          <w:iCs w:val="0"/>
          <w:caps w:val="0"/>
          <w:color w:val="000000"/>
          <w:spacing w:val="0"/>
          <w:sz w:val="20"/>
          <w:szCs w:val="20"/>
          <w:bdr w:val="none" w:color="auto" w:sz="0" w:space="0"/>
          <w:shd w:val="clear" w:fill="FFFFFF"/>
          <w:lang w:val="en-US"/>
        </w:rPr>
        <w:t>sở</w:t>
      </w:r>
      <w:r>
        <w:rPr>
          <w:rFonts w:hint="default" w:ascii="Arial" w:hAnsi="Arial" w:cs="Arial"/>
          <w:i w:val="0"/>
          <w:iCs w:val="0"/>
          <w:caps w:val="0"/>
          <w:color w:val="000000"/>
          <w:spacing w:val="0"/>
          <w:sz w:val="20"/>
          <w:szCs w:val="20"/>
          <w:bdr w:val="none" w:color="auto" w:sz="0" w:space="0"/>
          <w:shd w:val="clear" w:fill="FFFFFF"/>
          <w:lang/>
        </w:rPr>
        <w:t> người nộp thuế để làm rõ các nội dung nghi vấn nêu trên.</w:t>
      </w:r>
    </w:p>
    <w:p w14:paraId="467989D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IV. DANH MỤC TÀI LIỆU, HỒ SƠ BÀN GIAO KÈM THEO</w:t>
      </w:r>
    </w:p>
    <w:p w14:paraId="703B9DD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Hồ sơ khai thuế của kỳ kiểm tra (bản in hoặc file dữ liệu):</w:t>
      </w:r>
    </w:p>
    <w:p w14:paraId="0E4B03A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BCE0DA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Văn b</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giải trình của NNT (nếu có):</w:t>
      </w:r>
    </w:p>
    <w:p w14:paraId="7FE56D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0C62FCA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3. Các thông báo, yêu cầu giải trình của cơ quan thuế đã gửi NNT:</w:t>
      </w:r>
    </w:p>
    <w:p w14:paraId="309DC75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6F4B3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4. Tài liệu, dữ liệu phân tích rủi ro hệ thống:</w:t>
      </w:r>
    </w:p>
    <w:p w14:paraId="2613076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B99025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Phiếu này được lập </w:t>
      </w:r>
      <w:r>
        <w:rPr>
          <w:rFonts w:hint="default" w:ascii="Arial" w:hAnsi="Arial" w:cs="Arial"/>
          <w:i w:val="0"/>
          <w:iCs w:val="0"/>
          <w:caps w:val="0"/>
          <w:color w:val="000000"/>
          <w:spacing w:val="0"/>
          <w:sz w:val="20"/>
          <w:szCs w:val="20"/>
          <w:bdr w:val="none" w:color="auto" w:sz="0" w:space="0"/>
          <w:shd w:val="clear" w:fill="FFFFFF"/>
          <w:lang w:val="en-US"/>
        </w:rPr>
        <w:t>thành</w:t>
      </w:r>
      <w:r>
        <w:rPr>
          <w:rFonts w:hint="default" w:ascii="Arial" w:hAnsi="Arial" w:cs="Arial"/>
          <w:i w:val="0"/>
          <w:iCs w:val="0"/>
          <w:caps w:val="0"/>
          <w:color w:val="000000"/>
          <w:spacing w:val="0"/>
          <w:sz w:val="20"/>
          <w:szCs w:val="20"/>
          <w:bdr w:val="none" w:color="auto" w:sz="0" w:space="0"/>
          <w:shd w:val="clear" w:fill="FFFFFF"/>
          <w:lang/>
        </w:rPr>
        <w:t> 02 b</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có giá trị pháp lý như nhau: 01 bản lưu tại bộ phận giao (tổ quản lý, hỗ trợ hộ kinh doanh, cá nhân kinh doanh), 01 bản chuyển cho bộ phận nhận (tổ kiểm tra)./.</w:t>
      </w:r>
    </w:p>
    <w:p w14:paraId="4C2D783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0906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C3CEF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7B59A08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iCs/>
                <w:caps w:val="0"/>
                <w:color w:val="000000"/>
                <w:spacing w:val="0"/>
                <w:sz w:val="20"/>
                <w:szCs w:val="20"/>
                <w:bdr w:val="none" w:color="auto" w:sz="0" w:space="0"/>
                <w:lang w:val="en-US"/>
              </w:rPr>
              <w:t>…</w:t>
            </w:r>
          </w:p>
        </w:tc>
      </w:tr>
      <w:tr w14:paraId="2F1B5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2487BE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LÃNH ĐẠO BỘ PHẬN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tên)</w:t>
            </w:r>
          </w:p>
        </w:tc>
        <w:tc>
          <w:tcPr>
            <w:tcW w:w="4420" w:type="dxa"/>
            <w:shd w:val="clear" w:color="auto" w:fill="FFFFFF"/>
            <w:tcMar>
              <w:left w:w="100" w:type="dxa"/>
              <w:right w:w="100" w:type="dxa"/>
            </w:tcMar>
            <w:vAlign w:val="top"/>
          </w:tcPr>
          <w:p w14:paraId="2C39F0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CÔNG CHỨC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tên)</w:t>
            </w:r>
          </w:p>
        </w:tc>
      </w:tr>
    </w:tbl>
    <w:p w14:paraId="5CB8368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t> </w:t>
      </w:r>
    </w:p>
    <w:p w14:paraId="52430350">
      <w:pPr>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br w:type="page"/>
      </w:r>
    </w:p>
    <w:p w14:paraId="408705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72F71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1638F6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7B76485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60" w:name="chuong_pl_17"/>
            <w:r>
              <w:rPr>
                <w:rFonts w:hint="default" w:ascii="Arial" w:hAnsi="Arial" w:cs="Arial"/>
                <w:i w:val="0"/>
                <w:iCs w:val="0"/>
                <w:caps w:val="0"/>
                <w:color w:val="000000"/>
                <w:spacing w:val="0"/>
                <w:sz w:val="20"/>
                <w:szCs w:val="20"/>
                <w:u w:val="none"/>
                <w:bdr w:val="none" w:color="auto" w:sz="0" w:space="0"/>
                <w:lang/>
              </w:rPr>
              <w:t>Mẫu số:</w:t>
            </w:r>
            <w:bookmarkEnd w:id="60"/>
            <w:r>
              <w:rPr>
                <w:rFonts w:hint="default" w:ascii="Arial" w:hAnsi="Arial" w:cs="Arial"/>
                <w:i w:val="0"/>
                <w:iCs w:val="0"/>
                <w:caps w:val="0"/>
                <w:color w:val="000000"/>
                <w:spacing w:val="0"/>
                <w:sz w:val="20"/>
                <w:szCs w:val="20"/>
                <w:bdr w:val="none" w:color="auto" w:sz="0" w:space="0"/>
                <w:lang/>
              </w:rPr>
              <w:t> </w:t>
            </w:r>
            <w:bookmarkStart w:id="61" w:name="chuong_pl_17_name"/>
            <w:r>
              <w:rPr>
                <w:rFonts w:hint="default" w:ascii="Arial" w:hAnsi="Arial" w:cs="Arial"/>
                <w:b/>
                <w:bCs/>
                <w:i w:val="0"/>
                <w:iCs w:val="0"/>
                <w:caps w:val="0"/>
                <w:color w:val="000000"/>
                <w:spacing w:val="0"/>
                <w:sz w:val="20"/>
                <w:szCs w:val="20"/>
                <w:u w:val="none"/>
                <w:bdr w:val="none" w:color="auto" w:sz="0" w:space="0"/>
                <w:lang w:val="en-US"/>
              </w:rPr>
              <w:t>05/QTKT-HKD,CNKD</w:t>
            </w:r>
            <w:bookmarkEnd w:id="61"/>
          </w:p>
          <w:p w14:paraId="5984D8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2E3450E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4FCA3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69542E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7BD828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0547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686014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/TB-</w:t>
            </w:r>
            <w:r>
              <w:rPr>
                <w:rFonts w:hint="default" w:ascii="Arial" w:hAnsi="Arial" w:cs="Arial"/>
                <w:i w:val="0"/>
                <w:iCs w:val="0"/>
                <w:caps w:val="0"/>
                <w:color w:val="000000"/>
                <w:spacing w:val="0"/>
                <w:sz w:val="20"/>
                <w:szCs w:val="20"/>
                <w:bdr w:val="none" w:color="auto" w:sz="0" w:space="0"/>
                <w:lang w:val="en-US"/>
              </w:rPr>
              <w:t>……..</w:t>
            </w:r>
          </w:p>
        </w:tc>
        <w:tc>
          <w:tcPr>
            <w:tcW w:w="5500" w:type="dxa"/>
            <w:shd w:val="clear" w:color="auto" w:fill="FFFFFF"/>
            <w:tcMar>
              <w:left w:w="100" w:type="dxa"/>
              <w:right w:w="100" w:type="dxa"/>
            </w:tcMar>
            <w:vAlign w:val="top"/>
          </w:tcPr>
          <w:p w14:paraId="18883F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7290E96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4404B81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62" w:name="chuong_pl_17_name_name"/>
      <w:r>
        <w:rPr>
          <w:rFonts w:hint="default" w:ascii="Arial" w:hAnsi="Arial" w:cs="Arial"/>
          <w:b/>
          <w:bCs/>
          <w:i w:val="0"/>
          <w:iCs w:val="0"/>
          <w:caps w:val="0"/>
          <w:color w:val="000000"/>
          <w:spacing w:val="0"/>
          <w:sz w:val="20"/>
          <w:szCs w:val="20"/>
          <w:u w:val="none"/>
          <w:bdr w:val="none" w:color="auto" w:sz="0" w:space="0"/>
          <w:shd w:val="clear" w:fill="FFFFFF"/>
          <w:lang/>
        </w:rPr>
        <w:t>THÔNG BÁO</w:t>
      </w:r>
      <w:bookmarkEnd w:id="62"/>
    </w:p>
    <w:p w14:paraId="0F81226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63" w:name="chuong_pl_17_name_name_name"/>
      <w:r>
        <w:rPr>
          <w:rFonts w:hint="default" w:ascii="Arial" w:hAnsi="Arial" w:cs="Arial"/>
          <w:b/>
          <w:bCs/>
          <w:i w:val="0"/>
          <w:iCs w:val="0"/>
          <w:caps w:val="0"/>
          <w:color w:val="000000"/>
          <w:spacing w:val="0"/>
          <w:sz w:val="20"/>
          <w:szCs w:val="20"/>
          <w:u w:val="none"/>
          <w:bdr w:val="none" w:color="auto" w:sz="0" w:space="0"/>
          <w:shd w:val="clear" w:fill="FFFFFF"/>
          <w:lang/>
        </w:rPr>
        <w:t>Về việc hoãn thời gian giải trình, bổ sung thông tin tài liệu</w:t>
      </w:r>
      <w:bookmarkEnd w:id="63"/>
    </w:p>
    <w:p w14:paraId="07C115A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quan thuế) thông báo đến</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người nộp thuế)</w:t>
      </w:r>
      <w:r>
        <w:rPr>
          <w:rFonts w:hint="default" w:ascii="Arial" w:hAnsi="Arial" w:cs="Arial"/>
          <w:i w:val="0"/>
          <w:iCs w:val="0"/>
          <w:caps w:val="0"/>
          <w:color w:val="000000"/>
          <w:spacing w:val="0"/>
          <w:sz w:val="20"/>
          <w:szCs w:val="20"/>
          <w:bdr w:val="none" w:color="auto" w:sz="0" w:space="0"/>
          <w:shd w:val="clear" w:fill="FFFFFF"/>
          <w:lang w:val="en-US"/>
        </w:rPr>
        <w:t>……………………</w:t>
      </w:r>
    </w:p>
    <w:p w14:paraId="0522FA9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16AAB30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nhận thông báo : </w:t>
      </w:r>
      <w:r>
        <w:rPr>
          <w:rFonts w:hint="default" w:ascii="Arial" w:hAnsi="Arial" w:cs="Arial"/>
          <w:i w:val="0"/>
          <w:iCs w:val="0"/>
          <w:caps w:val="0"/>
          <w:color w:val="000000"/>
          <w:spacing w:val="0"/>
          <w:sz w:val="20"/>
          <w:szCs w:val="20"/>
          <w:bdr w:val="none" w:color="auto" w:sz="0" w:space="0"/>
          <w:shd w:val="clear" w:fill="FFFFFF"/>
          <w:lang w:val="en-US"/>
        </w:rPr>
        <w:t>………………………………………………………</w:t>
      </w:r>
    </w:p>
    <w:p w14:paraId="1AF2E7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Căn</w:t>
      </w:r>
      <w:r>
        <w:rPr>
          <w:rFonts w:hint="default" w:ascii="Arial" w:hAnsi="Arial" w:cs="Arial"/>
          <w:i w:val="0"/>
          <w:iCs w:val="0"/>
          <w:caps w:val="0"/>
          <w:color w:val="000000"/>
          <w:spacing w:val="0"/>
          <w:sz w:val="20"/>
          <w:szCs w:val="20"/>
          <w:bdr w:val="none" w:color="auto" w:sz="0" w:space="0"/>
          <w:shd w:val="clear" w:fill="FFFFFF"/>
          <w:lang/>
        </w:rPr>
        <w:t> cứ chương trình công tác và kế hoạch triển khai kiểm tra thuế tại ... (tên người nộp thuế - NNT)...;</w:t>
      </w:r>
    </w:p>
    <w:p w14:paraId="2F3AFE3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đề nghị của ...(tên NNT)... về việc đề nghị hoãn thời gian giải trình, bổ sung thông tin tài liệu tại văn bản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 ngày ... tháng... năm ... (n</w:t>
      </w:r>
      <w:r>
        <w:rPr>
          <w:rFonts w:hint="default" w:ascii="Arial" w:hAnsi="Arial" w:cs="Arial"/>
          <w:i w:val="0"/>
          <w:iCs w:val="0"/>
          <w:caps w:val="0"/>
          <w:color w:val="000000"/>
          <w:spacing w:val="0"/>
          <w:sz w:val="20"/>
          <w:szCs w:val="20"/>
          <w:bdr w:val="none" w:color="auto" w:sz="0" w:space="0"/>
          <w:shd w:val="clear" w:fill="FFFFFF"/>
          <w:lang w:val="en-US"/>
        </w:rPr>
        <w:t>ế</w:t>
      </w:r>
      <w:r>
        <w:rPr>
          <w:rFonts w:hint="default" w:ascii="Arial" w:hAnsi="Arial" w:cs="Arial"/>
          <w:i w:val="0"/>
          <w:iCs w:val="0"/>
          <w:caps w:val="0"/>
          <w:color w:val="000000"/>
          <w:spacing w:val="0"/>
          <w:sz w:val="20"/>
          <w:szCs w:val="20"/>
          <w:bdr w:val="none" w:color="auto" w:sz="0" w:space="0"/>
          <w:shd w:val="clear" w:fill="FFFFFF"/>
          <w:lang/>
        </w:rPr>
        <w:t>u người nộp thuế đề nghị hoãn);</w:t>
      </w:r>
    </w:p>
    <w:p w14:paraId="0B76F5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quan thuế chấp nhận/không </w:t>
      </w:r>
      <w:r>
        <w:rPr>
          <w:rFonts w:hint="default" w:ascii="Arial" w:hAnsi="Arial" w:cs="Arial"/>
          <w:i w:val="0"/>
          <w:iCs w:val="0"/>
          <w:caps w:val="0"/>
          <w:color w:val="000000"/>
          <w:spacing w:val="0"/>
          <w:sz w:val="20"/>
          <w:szCs w:val="20"/>
          <w:bdr w:val="none" w:color="auto" w:sz="0" w:space="0"/>
          <w:shd w:val="clear" w:fill="FFFFFF"/>
          <w:lang w:val="en-US"/>
        </w:rPr>
        <w:t>chấp</w:t>
      </w:r>
      <w:r>
        <w:rPr>
          <w:rFonts w:hint="default" w:ascii="Arial" w:hAnsi="Arial" w:cs="Arial"/>
          <w:i w:val="0"/>
          <w:iCs w:val="0"/>
          <w:caps w:val="0"/>
          <w:color w:val="000000"/>
          <w:spacing w:val="0"/>
          <w:sz w:val="20"/>
          <w:szCs w:val="20"/>
          <w:bdr w:val="none" w:color="auto" w:sz="0" w:space="0"/>
          <w:shd w:val="clear" w:fill="FFFFFF"/>
          <w:lang/>
        </w:rPr>
        <w:t> nhận hoãn thời gian giải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 bổ sung thông tin tài liệu của ... (tên NNT)... từ ngày .... tháng ... năm ... đến </w:t>
      </w:r>
      <w:r>
        <w:rPr>
          <w:rFonts w:hint="default" w:ascii="Arial" w:hAnsi="Arial" w:cs="Arial"/>
          <w:i w:val="0"/>
          <w:iCs w:val="0"/>
          <w:caps w:val="0"/>
          <w:color w:val="000000"/>
          <w:spacing w:val="0"/>
          <w:sz w:val="20"/>
          <w:szCs w:val="20"/>
          <w:bdr w:val="none" w:color="auto" w:sz="0" w:space="0"/>
          <w:shd w:val="clear" w:fill="FFFFFF"/>
          <w:lang w:val="en-US"/>
        </w:rPr>
        <w:t>hết</w:t>
      </w:r>
      <w:r>
        <w:rPr>
          <w:rFonts w:hint="default" w:ascii="Arial" w:hAnsi="Arial" w:cs="Arial"/>
          <w:i w:val="0"/>
          <w:iCs w:val="0"/>
          <w:caps w:val="0"/>
          <w:color w:val="000000"/>
          <w:spacing w:val="0"/>
          <w:sz w:val="20"/>
          <w:szCs w:val="20"/>
          <w:bdr w:val="none" w:color="auto" w:sz="0" w:space="0"/>
          <w:shd w:val="clear" w:fill="FFFFFF"/>
          <w:lang/>
        </w:rPr>
        <w:t> ngày ... tháng ... năm ... (nếu người nộp thuế đề nghị);</w:t>
      </w:r>
    </w:p>
    <w:p w14:paraId="5A5587D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quan thuế thông báo để ... (tên NNT)... biết và phối hợp thực hiện./.</w:t>
      </w:r>
    </w:p>
    <w:p w14:paraId="13A8D3A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5317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3FB1AB0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 Như </w:t>
            </w:r>
            <w:r>
              <w:rPr>
                <w:rFonts w:hint="default" w:ascii="Arial" w:hAnsi="Arial" w:cs="Arial"/>
                <w:i w:val="0"/>
                <w:iCs w:val="0"/>
                <w:caps w:val="0"/>
                <w:color w:val="000000"/>
                <w:spacing w:val="0"/>
                <w:sz w:val="20"/>
                <w:szCs w:val="20"/>
                <w:bdr w:val="none" w:color="auto" w:sz="0" w:space="0"/>
                <w:lang w:val="en-US"/>
              </w:rPr>
              <w:t>trên</w:t>
            </w:r>
            <w:r>
              <w:rPr>
                <w:rFonts w:hint="default" w:ascii="Arial" w:hAnsi="Arial" w:cs="Arial"/>
                <w:i w:val="0"/>
                <w:iCs w:val="0"/>
                <w:caps w:val="0"/>
                <w:color w:val="000000"/>
                <w:spacing w:val="0"/>
                <w:sz w:val="20"/>
                <w:szCs w:val="20"/>
                <w:bdr w:val="none" w:color="auto" w:sz="0" w:space="0"/>
                <w:lang/>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w:t>
            </w:r>
          </w:p>
        </w:tc>
        <w:tc>
          <w:tcPr>
            <w:tcW w:w="4420" w:type="dxa"/>
            <w:shd w:val="clear" w:color="auto" w:fill="FFFFFF"/>
            <w:tcMar>
              <w:left w:w="100" w:type="dxa"/>
              <w:right w:w="100" w:type="dxa"/>
            </w:tcMar>
            <w:vAlign w:val="top"/>
          </w:tcPr>
          <w:p w14:paraId="4437E79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w:t>
            </w:r>
            <w:r>
              <w:rPr>
                <w:rFonts w:hint="default" w:ascii="Arial" w:hAnsi="Arial" w:cs="Arial"/>
                <w:b/>
                <w:bCs/>
                <w:i w:val="0"/>
                <w:iCs w:val="0"/>
                <w:caps w:val="0"/>
                <w:color w:val="000000"/>
                <w:spacing w:val="0"/>
                <w:sz w:val="20"/>
                <w:szCs w:val="20"/>
                <w:bdr w:val="none" w:color="auto" w:sz="0" w:space="0"/>
                <w:lang w:val="en-US"/>
              </w:rPr>
              <w:t>ƯỜI</w:t>
            </w:r>
            <w:r>
              <w:rPr>
                <w:rFonts w:hint="default" w:ascii="Arial" w:hAnsi="Arial" w:cs="Arial"/>
                <w:b/>
                <w:bCs/>
                <w:i w:val="0"/>
                <w:iCs w:val="0"/>
                <w:caps w:val="0"/>
                <w:color w:val="000000"/>
                <w:spacing w:val="0"/>
                <w:sz w:val="20"/>
                <w:szCs w:val="20"/>
                <w:bdr w:val="none" w:color="auto" w:sz="0" w:space="0"/>
                <w:lang/>
              </w:rPr>
              <w:t> KÝ THÔNG B</w:t>
            </w:r>
            <w:r>
              <w:rPr>
                <w:rFonts w:hint="default" w:ascii="Arial" w:hAnsi="Arial" w:cs="Arial"/>
                <w:b/>
                <w:bCs/>
                <w:i w:val="0"/>
                <w:iCs w:val="0"/>
                <w:caps w:val="0"/>
                <w:color w:val="000000"/>
                <w:spacing w:val="0"/>
                <w:sz w:val="20"/>
                <w:szCs w:val="20"/>
                <w:bdr w:val="none" w:color="auto" w:sz="0" w:space="0"/>
                <w:lang w:val="en-US"/>
              </w:rPr>
              <w:t>Á</w:t>
            </w:r>
            <w:r>
              <w:rPr>
                <w:rFonts w:hint="default" w:ascii="Arial" w:hAnsi="Arial" w:cs="Arial"/>
                <w:b/>
                <w:bCs/>
                <w:i w:val="0"/>
                <w:iCs w:val="0"/>
                <w:caps w:val="0"/>
                <w:color w:val="000000"/>
                <w:spacing w:val="0"/>
                <w:sz w:val="20"/>
                <w:szCs w:val="20"/>
                <w:bdr w:val="none" w:color="auto" w:sz="0" w:space="0"/>
                <w:lang/>
              </w:rPr>
              <w:t>O</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ghi rõ họ tên, </w:t>
            </w:r>
            <w:r>
              <w:rPr>
                <w:rFonts w:hint="default" w:ascii="Arial" w:hAnsi="Arial" w:cs="Arial"/>
                <w:i/>
                <w:iCs/>
                <w:caps w:val="0"/>
                <w:color w:val="000000"/>
                <w:spacing w:val="0"/>
                <w:sz w:val="20"/>
                <w:szCs w:val="20"/>
                <w:bdr w:val="none" w:color="auto" w:sz="0" w:space="0"/>
                <w:lang w:val="en-US"/>
              </w:rPr>
              <w:t>đóng dấu</w:t>
            </w:r>
            <w:r>
              <w:rPr>
                <w:rFonts w:hint="default" w:ascii="Arial" w:hAnsi="Arial" w:cs="Arial"/>
                <w:i/>
                <w:iCs/>
                <w:caps w:val="0"/>
                <w:color w:val="000000"/>
                <w:spacing w:val="0"/>
                <w:sz w:val="20"/>
                <w:szCs w:val="20"/>
                <w:bdr w:val="none" w:color="auto" w:sz="0" w:space="0"/>
                <w:lang/>
              </w:rPr>
              <w:t>)</w:t>
            </w:r>
          </w:p>
        </w:tc>
      </w:tr>
    </w:tbl>
    <w:p w14:paraId="317FA5C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704F7736">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p w14:paraId="3E78E57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14F0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3E76B9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4A142BE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64" w:name="chuong_pl_18"/>
            <w:r>
              <w:rPr>
                <w:rFonts w:hint="default" w:ascii="Arial" w:hAnsi="Arial" w:cs="Arial"/>
                <w:i w:val="0"/>
                <w:iCs w:val="0"/>
                <w:caps w:val="0"/>
                <w:color w:val="000000"/>
                <w:spacing w:val="0"/>
                <w:sz w:val="20"/>
                <w:szCs w:val="20"/>
                <w:u w:val="none"/>
                <w:bdr w:val="none" w:color="auto" w:sz="0" w:space="0"/>
                <w:lang/>
              </w:rPr>
              <w:t>Mẫu số:</w:t>
            </w:r>
            <w:bookmarkEnd w:id="64"/>
            <w:r>
              <w:rPr>
                <w:rFonts w:hint="default" w:ascii="Arial" w:hAnsi="Arial" w:cs="Arial"/>
                <w:i w:val="0"/>
                <w:iCs w:val="0"/>
                <w:caps w:val="0"/>
                <w:color w:val="000000"/>
                <w:spacing w:val="0"/>
                <w:sz w:val="20"/>
                <w:szCs w:val="20"/>
                <w:bdr w:val="none" w:color="auto" w:sz="0" w:space="0"/>
                <w:lang/>
              </w:rPr>
              <w:t> </w:t>
            </w:r>
            <w:bookmarkStart w:id="65" w:name="chuong_pl_18_name"/>
            <w:r>
              <w:rPr>
                <w:rFonts w:hint="default" w:ascii="Arial" w:hAnsi="Arial" w:cs="Arial"/>
                <w:b/>
                <w:bCs/>
                <w:i w:val="0"/>
                <w:iCs w:val="0"/>
                <w:caps w:val="0"/>
                <w:color w:val="000000"/>
                <w:spacing w:val="0"/>
                <w:sz w:val="20"/>
                <w:szCs w:val="20"/>
                <w:u w:val="none"/>
                <w:bdr w:val="none" w:color="auto" w:sz="0" w:space="0"/>
                <w:lang w:val="en-US"/>
              </w:rPr>
              <w:t>06/QTKT-HKD,CNKD</w:t>
            </w:r>
            <w:bookmarkEnd w:id="65"/>
          </w:p>
          <w:p w14:paraId="7F79B7D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50E13AE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260"/>
        <w:gridCol w:w="3580"/>
      </w:tblGrid>
      <w:tr w14:paraId="6D9B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260" w:type="dxa"/>
            <w:shd w:val="clear" w:color="auto" w:fill="FFFFFF"/>
            <w:tcMar>
              <w:left w:w="100" w:type="dxa"/>
              <w:right w:w="100" w:type="dxa"/>
            </w:tcMar>
            <w:vAlign w:val="top"/>
          </w:tcPr>
          <w:p w14:paraId="03086F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CẤP TRÊN 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3580" w:type="dxa"/>
            <w:shd w:val="clear" w:color="auto" w:fill="FFFFFF"/>
            <w:tcMar>
              <w:left w:w="100" w:type="dxa"/>
              <w:right w:w="100" w:type="dxa"/>
            </w:tcMar>
            <w:vAlign w:val="top"/>
          </w:tcPr>
          <w:p w14:paraId="4303EB1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5688F1C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C585FF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66" w:name="chuong_pl_18_name_name"/>
      <w:r>
        <w:rPr>
          <w:rFonts w:hint="default" w:ascii="Arial" w:hAnsi="Arial" w:cs="Arial"/>
          <w:b/>
          <w:bCs/>
          <w:i w:val="0"/>
          <w:iCs w:val="0"/>
          <w:caps w:val="0"/>
          <w:color w:val="000000"/>
          <w:spacing w:val="0"/>
          <w:sz w:val="20"/>
          <w:szCs w:val="20"/>
          <w:u w:val="none"/>
          <w:bdr w:val="none" w:color="auto" w:sz="0" w:space="0"/>
          <w:shd w:val="clear" w:fill="FFFFFF"/>
          <w:lang/>
        </w:rPr>
        <w:t>DANH SÁCH NGƯỜI NỘP THUẾ ĐƯỢC LỰA CHỌN</w:t>
      </w:r>
      <w:bookmarkEnd w:id="66"/>
      <w:r>
        <w:rPr>
          <w:rFonts w:hint="default" w:ascii="Arial" w:hAnsi="Arial" w:cs="Arial"/>
          <w:b/>
          <w:bCs/>
          <w:i w:val="0"/>
          <w:iCs w:val="0"/>
          <w:caps w:val="0"/>
          <w:color w:val="000000"/>
          <w:spacing w:val="0"/>
          <w:sz w:val="20"/>
          <w:szCs w:val="20"/>
          <w:bdr w:val="none" w:color="auto" w:sz="0" w:space="0"/>
          <w:shd w:val="clear" w:fill="FFFFFF"/>
          <w:lang w:val="en-US"/>
        </w:rPr>
        <w:br w:type="textWrapping"/>
      </w:r>
      <w:bookmarkStart w:id="67" w:name="chuong_pl_18_name_name_name"/>
      <w:r>
        <w:rPr>
          <w:rFonts w:hint="default" w:ascii="Arial" w:hAnsi="Arial" w:cs="Arial"/>
          <w:b/>
          <w:bCs/>
          <w:i w:val="0"/>
          <w:iCs w:val="0"/>
          <w:caps w:val="0"/>
          <w:color w:val="000000"/>
          <w:spacing w:val="0"/>
          <w:sz w:val="20"/>
          <w:szCs w:val="20"/>
          <w:u w:val="none"/>
          <w:bdr w:val="none" w:color="auto" w:sz="0" w:space="0"/>
          <w:shd w:val="clear" w:fill="FFFFFF"/>
          <w:lang/>
        </w:rPr>
        <w:t>THEO KẾ HOẠCH, CHUYÊN ĐỀ NĂM ...</w:t>
      </w:r>
      <w:bookmarkEnd w:id="67"/>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75"/>
        <w:gridCol w:w="1929"/>
        <w:gridCol w:w="772"/>
        <w:gridCol w:w="1157"/>
        <w:gridCol w:w="1061"/>
        <w:gridCol w:w="1254"/>
        <w:gridCol w:w="964"/>
        <w:gridCol w:w="1350"/>
      </w:tblGrid>
      <w:tr w14:paraId="656D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0" w:type="pct"/>
            <w:tcBorders>
              <w:top w:val="single" w:color="auto" w:sz="8" w:space="0"/>
              <w:left w:val="single" w:color="auto" w:sz="8" w:space="0"/>
              <w:bottom w:val="single" w:color="auto" w:sz="8" w:space="0"/>
              <w:right w:val="single" w:color="auto" w:sz="8" w:space="0"/>
            </w:tcBorders>
            <w:shd w:val="clear" w:color="auto" w:fill="FFFFFF"/>
            <w:vAlign w:val="center"/>
          </w:tcPr>
          <w:p w14:paraId="32C7907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000" w:type="pct"/>
            <w:tcBorders>
              <w:top w:val="single" w:color="auto" w:sz="8" w:space="0"/>
              <w:left w:val="nil"/>
              <w:bottom w:val="single" w:color="auto" w:sz="8" w:space="0"/>
              <w:right w:val="single" w:color="auto" w:sz="8" w:space="0"/>
            </w:tcBorders>
            <w:shd w:val="clear" w:color="auto" w:fill="FFFFFF"/>
            <w:vAlign w:val="center"/>
          </w:tcPr>
          <w:p w14:paraId="3581804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Tên</w:t>
            </w:r>
            <w:r>
              <w:rPr>
                <w:rFonts w:hint="default" w:ascii="Arial" w:hAnsi="Arial" w:cs="Arial"/>
                <w:b/>
                <w:bCs/>
                <w:i w:val="0"/>
                <w:iCs w:val="0"/>
                <w:caps w:val="0"/>
                <w:color w:val="000000"/>
                <w:spacing w:val="0"/>
                <w:sz w:val="20"/>
                <w:szCs w:val="20"/>
                <w:bdr w:val="none" w:color="auto" w:sz="0" w:space="0"/>
                <w:lang/>
              </w:rPr>
              <w:t> người nộp thuế</w:t>
            </w:r>
          </w:p>
        </w:tc>
        <w:tc>
          <w:tcPr>
            <w:tcW w:w="400" w:type="pct"/>
            <w:tcBorders>
              <w:top w:val="single" w:color="auto" w:sz="8" w:space="0"/>
              <w:left w:val="nil"/>
              <w:bottom w:val="single" w:color="auto" w:sz="8" w:space="0"/>
              <w:right w:val="single" w:color="auto" w:sz="8" w:space="0"/>
            </w:tcBorders>
            <w:shd w:val="clear" w:color="auto" w:fill="FFFFFF"/>
            <w:vAlign w:val="center"/>
          </w:tcPr>
          <w:p w14:paraId="2A8BC8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w:t>
            </w:r>
            <w:r>
              <w:rPr>
                <w:rFonts w:hint="default" w:ascii="Arial" w:hAnsi="Arial" w:cs="Arial"/>
                <w:b/>
                <w:bCs/>
                <w:i w:val="0"/>
                <w:iCs w:val="0"/>
                <w:caps w:val="0"/>
                <w:color w:val="000000"/>
                <w:spacing w:val="0"/>
                <w:sz w:val="20"/>
                <w:szCs w:val="20"/>
                <w:bdr w:val="none" w:color="auto" w:sz="0" w:space="0"/>
                <w:lang w:val="en-US"/>
              </w:rPr>
              <w:t>ã </w:t>
            </w:r>
            <w:r>
              <w:rPr>
                <w:rFonts w:hint="default" w:ascii="Arial" w:hAnsi="Arial" w:cs="Arial"/>
                <w:b/>
                <w:bCs/>
                <w:i w:val="0"/>
                <w:iCs w:val="0"/>
                <w:caps w:val="0"/>
                <w:color w:val="000000"/>
                <w:spacing w:val="0"/>
                <w:sz w:val="20"/>
                <w:szCs w:val="20"/>
                <w:bdr w:val="none" w:color="auto" w:sz="0" w:space="0"/>
                <w:lang/>
              </w:rPr>
              <w:t>số thuế</w:t>
            </w:r>
          </w:p>
        </w:tc>
        <w:tc>
          <w:tcPr>
            <w:tcW w:w="600" w:type="pct"/>
            <w:tcBorders>
              <w:top w:val="single" w:color="auto" w:sz="8" w:space="0"/>
              <w:left w:val="nil"/>
              <w:bottom w:val="single" w:color="auto" w:sz="8" w:space="0"/>
              <w:right w:val="single" w:color="auto" w:sz="8" w:space="0"/>
            </w:tcBorders>
            <w:shd w:val="clear" w:color="auto" w:fill="FFFFFF"/>
            <w:vAlign w:val="center"/>
          </w:tcPr>
          <w:p w14:paraId="163CB6F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Địa chỉ</w:t>
            </w:r>
          </w:p>
        </w:tc>
        <w:tc>
          <w:tcPr>
            <w:tcW w:w="550" w:type="pct"/>
            <w:tcBorders>
              <w:top w:val="single" w:color="auto" w:sz="8" w:space="0"/>
              <w:left w:val="nil"/>
              <w:bottom w:val="single" w:color="auto" w:sz="8" w:space="0"/>
              <w:right w:val="single" w:color="auto" w:sz="8" w:space="0"/>
            </w:tcBorders>
            <w:shd w:val="clear" w:color="auto" w:fill="FFFFFF"/>
            <w:vAlign w:val="center"/>
          </w:tcPr>
          <w:p w14:paraId="127BC79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w:t>
            </w:r>
            <w:r>
              <w:rPr>
                <w:rFonts w:hint="default" w:ascii="Arial" w:hAnsi="Arial" w:cs="Arial"/>
                <w:b/>
                <w:bCs/>
                <w:i w:val="0"/>
                <w:iCs w:val="0"/>
                <w:caps w:val="0"/>
                <w:color w:val="000000"/>
                <w:spacing w:val="0"/>
                <w:sz w:val="20"/>
                <w:szCs w:val="20"/>
                <w:bdr w:val="none" w:color="auto" w:sz="0" w:space="0"/>
                <w:lang w:val="en-US"/>
              </w:rPr>
              <w:t>ơ</w:t>
            </w:r>
            <w:r>
              <w:rPr>
                <w:rFonts w:hint="default" w:ascii="Arial" w:hAnsi="Arial" w:cs="Arial"/>
                <w:b/>
                <w:bCs/>
                <w:i w:val="0"/>
                <w:iCs w:val="0"/>
                <w:caps w:val="0"/>
                <w:color w:val="000000"/>
                <w:spacing w:val="0"/>
                <w:sz w:val="20"/>
                <w:szCs w:val="20"/>
                <w:bdr w:val="none" w:color="auto" w:sz="0" w:space="0"/>
                <w:lang/>
              </w:rPr>
              <w:t> quan thuế quản lý</w:t>
            </w:r>
          </w:p>
        </w:tc>
        <w:tc>
          <w:tcPr>
            <w:tcW w:w="650" w:type="pct"/>
            <w:tcBorders>
              <w:top w:val="single" w:color="auto" w:sz="8" w:space="0"/>
              <w:left w:val="nil"/>
              <w:bottom w:val="single" w:color="auto" w:sz="8" w:space="0"/>
              <w:right w:val="single" w:color="auto" w:sz="8" w:space="0"/>
            </w:tcBorders>
            <w:shd w:val="clear" w:color="auto" w:fill="FFFFFF"/>
            <w:vAlign w:val="center"/>
          </w:tcPr>
          <w:p w14:paraId="3E48EE6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Nội dung, chuyên đề kiểm tra</w:t>
            </w:r>
          </w:p>
        </w:tc>
        <w:tc>
          <w:tcPr>
            <w:tcW w:w="500" w:type="pct"/>
            <w:tcBorders>
              <w:top w:val="single" w:color="auto" w:sz="8" w:space="0"/>
              <w:left w:val="nil"/>
              <w:bottom w:val="single" w:color="auto" w:sz="8" w:space="0"/>
              <w:right w:val="single" w:color="auto" w:sz="8" w:space="0"/>
            </w:tcBorders>
            <w:shd w:val="clear" w:color="auto" w:fill="FFFFFF"/>
            <w:vAlign w:val="center"/>
          </w:tcPr>
          <w:p w14:paraId="2438FB3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Mức độ </w:t>
            </w:r>
            <w:r>
              <w:rPr>
                <w:rFonts w:hint="default" w:ascii="Arial" w:hAnsi="Arial" w:cs="Arial"/>
                <w:b/>
                <w:bCs/>
                <w:i w:val="0"/>
                <w:iCs w:val="0"/>
                <w:caps w:val="0"/>
                <w:color w:val="000000"/>
                <w:spacing w:val="0"/>
                <w:sz w:val="20"/>
                <w:szCs w:val="20"/>
                <w:bdr w:val="none" w:color="auto" w:sz="0" w:space="0"/>
                <w:lang w:val="en-US"/>
              </w:rPr>
              <w:t>rủi</w:t>
            </w:r>
            <w:r>
              <w:rPr>
                <w:rFonts w:hint="default" w:ascii="Arial" w:hAnsi="Arial" w:cs="Arial"/>
                <w:b/>
                <w:bCs/>
                <w:i w:val="0"/>
                <w:iCs w:val="0"/>
                <w:caps w:val="0"/>
                <w:color w:val="000000"/>
                <w:spacing w:val="0"/>
                <w:sz w:val="20"/>
                <w:szCs w:val="20"/>
                <w:bdr w:val="none" w:color="auto" w:sz="0" w:space="0"/>
                <w:lang/>
              </w:rPr>
              <w:t> ro</w:t>
            </w:r>
          </w:p>
        </w:tc>
        <w:tc>
          <w:tcPr>
            <w:tcW w:w="700" w:type="pct"/>
            <w:tcBorders>
              <w:top w:val="single" w:color="auto" w:sz="8" w:space="0"/>
              <w:left w:val="nil"/>
              <w:bottom w:val="single" w:color="auto" w:sz="8" w:space="0"/>
              <w:right w:val="single" w:color="auto" w:sz="8" w:space="0"/>
            </w:tcBorders>
            <w:shd w:val="clear" w:color="auto" w:fill="FFFFFF"/>
            <w:vAlign w:val="center"/>
          </w:tcPr>
          <w:p w14:paraId="04FC3B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Dự ki</w:t>
            </w:r>
            <w:r>
              <w:rPr>
                <w:rFonts w:hint="default" w:ascii="Arial" w:hAnsi="Arial" w:cs="Arial"/>
                <w:b/>
                <w:bCs/>
                <w:i w:val="0"/>
                <w:iCs w:val="0"/>
                <w:caps w:val="0"/>
                <w:color w:val="000000"/>
                <w:spacing w:val="0"/>
                <w:sz w:val="20"/>
                <w:szCs w:val="20"/>
                <w:bdr w:val="none" w:color="auto" w:sz="0" w:space="0"/>
                <w:lang w:val="en-US"/>
              </w:rPr>
              <w:t>ế</w:t>
            </w:r>
            <w:r>
              <w:rPr>
                <w:rFonts w:hint="default" w:ascii="Arial" w:hAnsi="Arial" w:cs="Arial"/>
                <w:b/>
                <w:bCs/>
                <w:i w:val="0"/>
                <w:iCs w:val="0"/>
                <w:caps w:val="0"/>
                <w:color w:val="000000"/>
                <w:spacing w:val="0"/>
                <w:sz w:val="20"/>
                <w:szCs w:val="20"/>
                <w:bdr w:val="none" w:color="auto" w:sz="0" w:space="0"/>
                <w:lang/>
              </w:rPr>
              <w:t>n thời gian </w:t>
            </w:r>
            <w:r>
              <w:rPr>
                <w:rFonts w:hint="default" w:ascii="Arial" w:hAnsi="Arial" w:cs="Arial"/>
                <w:b/>
                <w:bCs/>
                <w:i w:val="0"/>
                <w:iCs w:val="0"/>
                <w:caps w:val="0"/>
                <w:color w:val="000000"/>
                <w:spacing w:val="0"/>
                <w:sz w:val="20"/>
                <w:szCs w:val="20"/>
                <w:bdr w:val="none" w:color="auto" w:sz="0" w:space="0"/>
                <w:lang w:val="en-US"/>
              </w:rPr>
              <w:t>kiểm</w:t>
            </w:r>
            <w:r>
              <w:rPr>
                <w:rFonts w:hint="default" w:ascii="Arial" w:hAnsi="Arial" w:cs="Arial"/>
                <w:b/>
                <w:bCs/>
                <w:i w:val="0"/>
                <w:iCs w:val="0"/>
                <w:caps w:val="0"/>
                <w:color w:val="000000"/>
                <w:spacing w:val="0"/>
                <w:sz w:val="20"/>
                <w:szCs w:val="20"/>
                <w:bdr w:val="none" w:color="auto" w:sz="0" w:space="0"/>
                <w:lang/>
              </w:rPr>
              <w:t> tra</w:t>
            </w:r>
          </w:p>
        </w:tc>
      </w:tr>
      <w:tr w14:paraId="3201E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5A4C60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I</w:t>
            </w:r>
          </w:p>
        </w:tc>
        <w:tc>
          <w:tcPr>
            <w:tcW w:w="1000" w:type="pct"/>
            <w:tcBorders>
              <w:top w:val="nil"/>
              <w:left w:val="nil"/>
              <w:bottom w:val="single" w:color="auto" w:sz="8" w:space="0"/>
              <w:right w:val="single" w:color="auto" w:sz="8" w:space="0"/>
            </w:tcBorders>
            <w:shd w:val="clear" w:color="auto" w:fill="FFFFFF"/>
            <w:vAlign w:val="center"/>
          </w:tcPr>
          <w:p w14:paraId="04AC0F8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Kế hoạch kiểm tra </w:t>
            </w:r>
            <w:r>
              <w:rPr>
                <w:rFonts w:hint="default" w:ascii="Arial" w:hAnsi="Arial" w:cs="Arial"/>
                <w:b/>
                <w:bCs/>
                <w:i w:val="0"/>
                <w:iCs w:val="0"/>
                <w:caps w:val="0"/>
                <w:color w:val="000000"/>
                <w:spacing w:val="0"/>
                <w:sz w:val="20"/>
                <w:szCs w:val="20"/>
                <w:bdr w:val="none" w:color="auto" w:sz="0" w:space="0"/>
                <w:lang w:val="en-US"/>
              </w:rPr>
              <w:t>đối</w:t>
            </w:r>
            <w:r>
              <w:rPr>
                <w:rFonts w:hint="default" w:ascii="Arial" w:hAnsi="Arial" w:cs="Arial"/>
                <w:b/>
                <w:bCs/>
                <w:i w:val="0"/>
                <w:iCs w:val="0"/>
                <w:caps w:val="0"/>
                <w:color w:val="000000"/>
                <w:spacing w:val="0"/>
                <w:sz w:val="20"/>
                <w:szCs w:val="20"/>
                <w:bdr w:val="none" w:color="auto" w:sz="0" w:space="0"/>
                <w:lang/>
              </w:rPr>
              <w:t> với người nộp thuế có rủi ro cao theo ứng dụng</w:t>
            </w:r>
          </w:p>
        </w:tc>
        <w:tc>
          <w:tcPr>
            <w:tcW w:w="400" w:type="pct"/>
            <w:tcBorders>
              <w:top w:val="nil"/>
              <w:left w:val="nil"/>
              <w:bottom w:val="single" w:color="auto" w:sz="8" w:space="0"/>
              <w:right w:val="single" w:color="auto" w:sz="8" w:space="0"/>
            </w:tcBorders>
            <w:shd w:val="clear" w:color="auto" w:fill="FFFFFF"/>
            <w:vAlign w:val="center"/>
          </w:tcPr>
          <w:p w14:paraId="34F736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B660B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528D1C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53E326A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4F5F83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3252A5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r>
      <w:tr w14:paraId="3485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0DBEDE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72C282F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31CA3E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C9C05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421508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35B4C05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4E4E74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384C88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2A5DB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1F79A2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26EDD90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06819E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1994D9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27C7499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78A131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0EEF3E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110824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31B7C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733E1B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215DFC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53542E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1E12776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DE900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70CF198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1269B57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C5AE5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2233D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1FB9A93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708C06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4381F3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21BA93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D09905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5667C1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39D5A55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0B857DA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2033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233895E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II</w:t>
            </w:r>
          </w:p>
        </w:tc>
        <w:tc>
          <w:tcPr>
            <w:tcW w:w="1000" w:type="pct"/>
            <w:tcBorders>
              <w:top w:val="nil"/>
              <w:left w:val="nil"/>
              <w:bottom w:val="single" w:color="auto" w:sz="8" w:space="0"/>
              <w:right w:val="single" w:color="auto" w:sz="8" w:space="0"/>
            </w:tcBorders>
            <w:shd w:val="clear" w:color="auto" w:fill="FFFFFF"/>
            <w:vAlign w:val="center"/>
          </w:tcPr>
          <w:p w14:paraId="0C6F5A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Chuyên đề kiểm tra</w:t>
            </w:r>
          </w:p>
        </w:tc>
        <w:tc>
          <w:tcPr>
            <w:tcW w:w="400" w:type="pct"/>
            <w:tcBorders>
              <w:top w:val="nil"/>
              <w:left w:val="nil"/>
              <w:bottom w:val="single" w:color="auto" w:sz="8" w:space="0"/>
              <w:right w:val="single" w:color="auto" w:sz="8" w:space="0"/>
            </w:tcBorders>
            <w:shd w:val="clear" w:color="auto" w:fill="FFFFFF"/>
            <w:vAlign w:val="center"/>
          </w:tcPr>
          <w:p w14:paraId="680380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6677CA2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5ABC54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37AB7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1894ECB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DC0AC0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r>
      <w:tr w14:paraId="17696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2E5F11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3418FC7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733C59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0CCEA7A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40EAD0A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7B42EB5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6EEB91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14A978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C806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7E96A1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7D87E6A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400" w:type="pct"/>
            <w:tcBorders>
              <w:top w:val="nil"/>
              <w:left w:val="nil"/>
              <w:bottom w:val="single" w:color="auto" w:sz="8" w:space="0"/>
              <w:right w:val="single" w:color="auto" w:sz="8" w:space="0"/>
            </w:tcBorders>
            <w:shd w:val="clear" w:color="auto" w:fill="FFFFFF"/>
            <w:vAlign w:val="center"/>
          </w:tcPr>
          <w:p w14:paraId="3B04EB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0C1404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4408B1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5BE8388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6D681F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4B342CA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4A73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0284D3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09EC3D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4E2A60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175B110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4080DA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3C42F9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1110F73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29616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0A1DF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7372232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III</w:t>
            </w:r>
          </w:p>
        </w:tc>
        <w:tc>
          <w:tcPr>
            <w:tcW w:w="1000" w:type="pct"/>
            <w:tcBorders>
              <w:top w:val="nil"/>
              <w:left w:val="nil"/>
              <w:bottom w:val="single" w:color="auto" w:sz="8" w:space="0"/>
              <w:right w:val="single" w:color="auto" w:sz="8" w:space="0"/>
            </w:tcBorders>
            <w:shd w:val="clear" w:color="auto" w:fill="FFFFFF"/>
            <w:vAlign w:val="center"/>
          </w:tcPr>
          <w:p w14:paraId="26DC25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Người nộp thuế </w:t>
            </w:r>
            <w:r>
              <w:rPr>
                <w:rFonts w:hint="default" w:ascii="Arial" w:hAnsi="Arial" w:cs="Arial"/>
                <w:b/>
                <w:bCs/>
                <w:i w:val="0"/>
                <w:iCs w:val="0"/>
                <w:caps w:val="0"/>
                <w:color w:val="000000"/>
                <w:spacing w:val="0"/>
                <w:sz w:val="20"/>
                <w:szCs w:val="20"/>
                <w:bdr w:val="none" w:color="auto" w:sz="0" w:space="0"/>
                <w:lang w:val="en-US"/>
              </w:rPr>
              <w:t>được</w:t>
            </w:r>
            <w:r>
              <w:rPr>
                <w:rFonts w:hint="default" w:ascii="Arial" w:hAnsi="Arial" w:cs="Arial"/>
                <w:b/>
                <w:bCs/>
                <w:i w:val="0"/>
                <w:iCs w:val="0"/>
                <w:caps w:val="0"/>
                <w:color w:val="000000"/>
                <w:spacing w:val="0"/>
                <w:sz w:val="20"/>
                <w:szCs w:val="20"/>
                <w:bdr w:val="none" w:color="auto" w:sz="0" w:space="0"/>
                <w:lang/>
              </w:rPr>
              <w:t> lựa chọn lựa chọn ngẫu nhiên qua công tác quản lý thuế</w:t>
            </w:r>
          </w:p>
        </w:tc>
        <w:tc>
          <w:tcPr>
            <w:tcW w:w="400" w:type="pct"/>
            <w:tcBorders>
              <w:top w:val="nil"/>
              <w:left w:val="nil"/>
              <w:bottom w:val="single" w:color="auto" w:sz="8" w:space="0"/>
              <w:right w:val="single" w:color="auto" w:sz="8" w:space="0"/>
            </w:tcBorders>
            <w:shd w:val="clear" w:color="auto" w:fill="FFFFFF"/>
            <w:vAlign w:val="center"/>
          </w:tcPr>
          <w:p w14:paraId="520B93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AA7E70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605FFD2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241691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5F5FBB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714480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r w14:paraId="1DB20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0" w:type="pct"/>
            <w:tcBorders>
              <w:top w:val="nil"/>
              <w:left w:val="single" w:color="auto" w:sz="8" w:space="0"/>
              <w:bottom w:val="single" w:color="auto" w:sz="8" w:space="0"/>
              <w:right w:val="single" w:color="auto" w:sz="8" w:space="0"/>
            </w:tcBorders>
            <w:shd w:val="clear" w:color="auto" w:fill="FFFFFF"/>
            <w:vAlign w:val="center"/>
          </w:tcPr>
          <w:p w14:paraId="60C8B5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1000" w:type="pct"/>
            <w:tcBorders>
              <w:top w:val="nil"/>
              <w:left w:val="nil"/>
              <w:bottom w:val="single" w:color="auto" w:sz="8" w:space="0"/>
              <w:right w:val="single" w:color="auto" w:sz="8" w:space="0"/>
            </w:tcBorders>
            <w:shd w:val="clear" w:color="auto" w:fill="FFFFFF"/>
            <w:vAlign w:val="center"/>
          </w:tcPr>
          <w:p w14:paraId="50A39F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TỔNG</w:t>
            </w:r>
            <w:r>
              <w:rPr>
                <w:rFonts w:hint="default" w:ascii="Arial" w:hAnsi="Arial" w:cs="Arial"/>
                <w:b/>
                <w:bCs/>
                <w:i w:val="0"/>
                <w:iCs w:val="0"/>
                <w:caps w:val="0"/>
                <w:color w:val="000000"/>
                <w:spacing w:val="0"/>
                <w:sz w:val="20"/>
                <w:szCs w:val="20"/>
                <w:bdr w:val="none" w:color="auto" w:sz="0" w:space="0"/>
                <w:lang/>
              </w:rPr>
              <w:t> CỘNG</w:t>
            </w:r>
          </w:p>
        </w:tc>
        <w:tc>
          <w:tcPr>
            <w:tcW w:w="400" w:type="pct"/>
            <w:tcBorders>
              <w:top w:val="nil"/>
              <w:left w:val="nil"/>
              <w:bottom w:val="single" w:color="auto" w:sz="8" w:space="0"/>
              <w:right w:val="single" w:color="auto" w:sz="8" w:space="0"/>
            </w:tcBorders>
            <w:shd w:val="clear" w:color="auto" w:fill="FFFFFF"/>
            <w:vAlign w:val="center"/>
          </w:tcPr>
          <w:p w14:paraId="14F0E2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00" w:type="pct"/>
            <w:tcBorders>
              <w:top w:val="nil"/>
              <w:left w:val="nil"/>
              <w:bottom w:val="single" w:color="auto" w:sz="8" w:space="0"/>
              <w:right w:val="single" w:color="auto" w:sz="8" w:space="0"/>
            </w:tcBorders>
            <w:shd w:val="clear" w:color="auto" w:fill="FFFFFF"/>
            <w:vAlign w:val="center"/>
          </w:tcPr>
          <w:p w14:paraId="5918E7F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091D7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center"/>
          </w:tcPr>
          <w:p w14:paraId="6B3031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00" w:type="pct"/>
            <w:tcBorders>
              <w:top w:val="nil"/>
              <w:left w:val="nil"/>
              <w:bottom w:val="single" w:color="auto" w:sz="8" w:space="0"/>
              <w:right w:val="single" w:color="auto" w:sz="8" w:space="0"/>
            </w:tcBorders>
            <w:shd w:val="clear" w:color="auto" w:fill="FFFFFF"/>
            <w:vAlign w:val="center"/>
          </w:tcPr>
          <w:p w14:paraId="7F6CD3E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center"/>
          </w:tcPr>
          <w:p w14:paraId="6009E99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r>
    </w:tbl>
    <w:p w14:paraId="2C1EF4F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1AFB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8B6281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LẬP BIỂU</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và tên)</w:t>
            </w:r>
          </w:p>
        </w:tc>
        <w:tc>
          <w:tcPr>
            <w:tcW w:w="4420" w:type="dxa"/>
            <w:shd w:val="clear" w:color="auto" w:fill="FFFFFF"/>
            <w:tcMar>
              <w:left w:w="100" w:type="dxa"/>
              <w:right w:w="100" w:type="dxa"/>
            </w:tcMar>
            <w:vAlign w:val="top"/>
          </w:tcPr>
          <w:p w14:paraId="558F465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DANH SÁCH</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và tên)</w:t>
            </w:r>
          </w:p>
        </w:tc>
      </w:tr>
    </w:tbl>
    <w:p w14:paraId="484DCCC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4E03FBEF">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40C78C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11B3B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356C3B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43BDA07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68" w:name="chuong_pl_19"/>
            <w:r>
              <w:rPr>
                <w:rFonts w:hint="default" w:ascii="Arial" w:hAnsi="Arial" w:cs="Arial"/>
                <w:i w:val="0"/>
                <w:iCs w:val="0"/>
                <w:caps w:val="0"/>
                <w:color w:val="000000"/>
                <w:spacing w:val="0"/>
                <w:sz w:val="20"/>
                <w:szCs w:val="20"/>
                <w:u w:val="none"/>
                <w:bdr w:val="none" w:color="auto" w:sz="0" w:space="0"/>
                <w:lang/>
              </w:rPr>
              <w:t>Mẫu số:</w:t>
            </w:r>
            <w:bookmarkEnd w:id="68"/>
            <w:r>
              <w:rPr>
                <w:rFonts w:hint="default" w:ascii="Arial" w:hAnsi="Arial" w:cs="Arial"/>
                <w:i w:val="0"/>
                <w:iCs w:val="0"/>
                <w:caps w:val="0"/>
                <w:color w:val="000000"/>
                <w:spacing w:val="0"/>
                <w:sz w:val="20"/>
                <w:szCs w:val="20"/>
                <w:bdr w:val="none" w:color="auto" w:sz="0" w:space="0"/>
                <w:lang/>
              </w:rPr>
              <w:t> </w:t>
            </w:r>
            <w:bookmarkStart w:id="69" w:name="chuong_pl_19_name"/>
            <w:r>
              <w:rPr>
                <w:rFonts w:hint="default" w:ascii="Arial" w:hAnsi="Arial" w:cs="Arial"/>
                <w:b/>
                <w:bCs/>
                <w:i w:val="0"/>
                <w:iCs w:val="0"/>
                <w:caps w:val="0"/>
                <w:color w:val="000000"/>
                <w:spacing w:val="0"/>
                <w:sz w:val="20"/>
                <w:szCs w:val="20"/>
                <w:u w:val="none"/>
                <w:bdr w:val="none" w:color="auto" w:sz="0" w:space="0"/>
                <w:lang w:val="en-US"/>
              </w:rPr>
              <w:t>07/QTKT-HKD,CNKD</w:t>
            </w:r>
            <w:bookmarkEnd w:id="69"/>
          </w:p>
          <w:p w14:paraId="088B6C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0A66BC6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4831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738BC0E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ĐƠN VỊ PHÂN TÍCH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0C2582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1F11B59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45376BF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70" w:name="chuong_pl_19_name_name"/>
      <w:r>
        <w:rPr>
          <w:rFonts w:hint="default" w:ascii="Arial" w:hAnsi="Arial" w:cs="Arial"/>
          <w:b/>
          <w:bCs/>
          <w:i w:val="0"/>
          <w:iCs w:val="0"/>
          <w:caps w:val="0"/>
          <w:color w:val="000000"/>
          <w:spacing w:val="0"/>
          <w:sz w:val="20"/>
          <w:szCs w:val="20"/>
          <w:u w:val="none"/>
          <w:bdr w:val="none" w:color="auto" w:sz="0" w:space="0"/>
          <w:shd w:val="clear" w:fill="FFFFFF"/>
          <w:lang/>
        </w:rPr>
        <w:t>PHIẾU PHÂN TÍCH, ĐÁNH GIÁ RỦI RO</w:t>
      </w:r>
      <w:bookmarkEnd w:id="70"/>
    </w:p>
    <w:p w14:paraId="30B2178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THÔNG TIN CHUNG:</w:t>
      </w:r>
    </w:p>
    <w:p w14:paraId="4ADAB14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Nhóm phân tích:</w:t>
      </w:r>
    </w:p>
    <w:p w14:paraId="0A0F219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chức vụ...</w:t>
      </w:r>
    </w:p>
    <w:p w14:paraId="69B3A0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Bà..., chức vụ...</w:t>
      </w:r>
    </w:p>
    <w:p w14:paraId="111CD4D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Đối </w:t>
      </w:r>
      <w:r>
        <w:rPr>
          <w:rFonts w:hint="default" w:ascii="Arial" w:hAnsi="Arial" w:cs="Arial"/>
          <w:b/>
          <w:bCs/>
          <w:i w:val="0"/>
          <w:iCs w:val="0"/>
          <w:caps w:val="0"/>
          <w:color w:val="000000"/>
          <w:spacing w:val="0"/>
          <w:sz w:val="20"/>
          <w:szCs w:val="20"/>
          <w:bdr w:val="none" w:color="auto" w:sz="0" w:space="0"/>
          <w:shd w:val="clear" w:fill="FFFFFF"/>
          <w:lang w:val="en-US"/>
        </w:rPr>
        <w:t>tượng được</w:t>
      </w:r>
      <w:r>
        <w:rPr>
          <w:rFonts w:hint="default" w:ascii="Arial" w:hAnsi="Arial" w:cs="Arial"/>
          <w:b/>
          <w:bCs/>
          <w:i w:val="0"/>
          <w:iCs w:val="0"/>
          <w:caps w:val="0"/>
          <w:color w:val="000000"/>
          <w:spacing w:val="0"/>
          <w:sz w:val="20"/>
          <w:szCs w:val="20"/>
          <w:bdr w:val="none" w:color="auto" w:sz="0" w:space="0"/>
          <w:shd w:val="clear" w:fill="FFFFFF"/>
          <w:lang/>
        </w:rPr>
        <w:t> kiểm tra:</w:t>
      </w:r>
    </w:p>
    <w:p w14:paraId="75CC0AB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Tên hộ kinh doanh/cá nhân kinh doanh:</w:t>
      </w:r>
    </w:p>
    <w:p w14:paraId="6C1A883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7D240C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Mã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thuế/m</w:t>
      </w:r>
      <w:r>
        <w:rPr>
          <w:rFonts w:hint="default" w:ascii="Arial" w:hAnsi="Arial" w:cs="Arial"/>
          <w:i w:val="0"/>
          <w:iCs w:val="0"/>
          <w:caps w:val="0"/>
          <w:color w:val="000000"/>
          <w:spacing w:val="0"/>
          <w:sz w:val="20"/>
          <w:szCs w:val="20"/>
          <w:bdr w:val="none" w:color="auto" w:sz="0" w:space="0"/>
          <w:shd w:val="clear" w:fill="FFFFFF"/>
          <w:lang w:val="en-US"/>
        </w:rPr>
        <w:t>ã</w:t>
      </w:r>
      <w:r>
        <w:rPr>
          <w:rFonts w:hint="default" w:ascii="Arial" w:hAnsi="Arial" w:cs="Arial"/>
          <w:i w:val="0"/>
          <w:iCs w:val="0"/>
          <w:caps w:val="0"/>
          <w:color w:val="000000"/>
          <w:spacing w:val="0"/>
          <w:sz w:val="20"/>
          <w:szCs w:val="20"/>
          <w:bdr w:val="none" w:color="auto" w:sz="0" w:space="0"/>
          <w:shd w:val="clear" w:fill="FFFFFF"/>
          <w:lang/>
        </w:rPr>
        <w:t> định danh cá nhân:</w:t>
      </w:r>
    </w:p>
    <w:p w14:paraId="72074E0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5F99AF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kinh doanh:</w:t>
      </w:r>
    </w:p>
    <w:p w14:paraId="6550FD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46B585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cư trú/chủ hộ/cá nhân kinh doanh:</w:t>
      </w:r>
    </w:p>
    <w:p w14:paraId="1D39488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AC514B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Ngành nghề kinh doanh chính:</w:t>
      </w:r>
    </w:p>
    <w:p w14:paraId="7C4342E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53A586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Ngành nghề kinh doanh khác, nếu có:</w:t>
      </w:r>
    </w:p>
    <w:p w14:paraId="182B92A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16D36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Địa bàn </w:t>
      </w:r>
      <w:r>
        <w:rPr>
          <w:rFonts w:hint="default" w:ascii="Arial" w:hAnsi="Arial" w:cs="Arial"/>
          <w:i w:val="0"/>
          <w:iCs w:val="0"/>
          <w:caps w:val="0"/>
          <w:color w:val="000000"/>
          <w:spacing w:val="0"/>
          <w:sz w:val="20"/>
          <w:szCs w:val="20"/>
          <w:bdr w:val="none" w:color="auto" w:sz="0" w:space="0"/>
          <w:shd w:val="clear" w:fill="FFFFFF"/>
          <w:lang w:val="en-US"/>
        </w:rPr>
        <w:t>quản</w:t>
      </w:r>
      <w:r>
        <w:rPr>
          <w:rFonts w:hint="default" w:ascii="Arial" w:hAnsi="Arial" w:cs="Arial"/>
          <w:i w:val="0"/>
          <w:iCs w:val="0"/>
          <w:caps w:val="0"/>
          <w:color w:val="000000"/>
          <w:spacing w:val="0"/>
          <w:sz w:val="20"/>
          <w:szCs w:val="20"/>
          <w:bdr w:val="none" w:color="auto" w:sz="0" w:space="0"/>
          <w:shd w:val="clear" w:fill="FFFFFF"/>
          <w:lang/>
        </w:rPr>
        <w:t> lý:</w:t>
      </w:r>
    </w:p>
    <w:p w14:paraId="58F4139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CE7C64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Phương pháp quản lý thuế: Kê khai/Theo từng lần phát sinh/Cho thuê tài s</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n/Khác: ...</w:t>
      </w:r>
    </w:p>
    <w:p w14:paraId="3EE901F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Trạng thái hoạt động trên hệ thống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thuế:</w:t>
      </w:r>
    </w:p>
    <w:p w14:paraId="799A9BB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1A706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Tình trạng sử dụng hóa đơn: Có sử dụng HĐĐT: □ Có □ Không; HĐĐT từ máy tính tiền: □ Có □ Không; thời điểm </w:t>
      </w:r>
      <w:r>
        <w:rPr>
          <w:rFonts w:hint="default" w:ascii="Arial" w:hAnsi="Arial" w:cs="Arial"/>
          <w:i w:val="0"/>
          <w:iCs w:val="0"/>
          <w:caps w:val="0"/>
          <w:color w:val="000000"/>
          <w:spacing w:val="0"/>
          <w:sz w:val="20"/>
          <w:szCs w:val="20"/>
          <w:bdr w:val="none" w:color="auto" w:sz="0" w:space="0"/>
          <w:shd w:val="clear" w:fill="FFFFFF"/>
          <w:lang w:val="en-US"/>
        </w:rPr>
        <w:t>đăng</w:t>
      </w:r>
      <w:r>
        <w:rPr>
          <w:rFonts w:hint="default" w:ascii="Arial" w:hAnsi="Arial" w:cs="Arial"/>
          <w:i w:val="0"/>
          <w:iCs w:val="0"/>
          <w:caps w:val="0"/>
          <w:color w:val="000000"/>
          <w:spacing w:val="0"/>
          <w:sz w:val="20"/>
          <w:szCs w:val="20"/>
          <w:bdr w:val="none" w:color="auto" w:sz="0" w:space="0"/>
          <w:shd w:val="clear" w:fill="FFFFFF"/>
          <w:lang/>
        </w:rPr>
        <w:t> ký:</w:t>
      </w:r>
      <w:r>
        <w:rPr>
          <w:rFonts w:hint="default" w:ascii="Arial" w:hAnsi="Arial" w:cs="Arial"/>
          <w:i w:val="0"/>
          <w:iCs w:val="0"/>
          <w:caps w:val="0"/>
          <w:color w:val="000000"/>
          <w:spacing w:val="0"/>
          <w:sz w:val="20"/>
          <w:szCs w:val="20"/>
          <w:bdr w:val="none" w:color="auto" w:sz="0" w:space="0"/>
          <w:shd w:val="clear" w:fill="FFFFFF"/>
          <w:lang w:val="en-US"/>
        </w:rPr>
        <w:t> ………..</w:t>
      </w:r>
    </w:p>
    <w:p w14:paraId="3207344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TÌNH HÌNH CHẤP HÀNH PHÁP LUẬT THUẾ:</w:t>
      </w:r>
    </w:p>
    <w:p w14:paraId="71862BD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Tình hình chấp hành và các vi phạm trong các năm gần nhất:</w:t>
      </w:r>
    </w:p>
    <w:p w14:paraId="30AAE26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a) Tình hình nộp các tờ khai thuế:</w:t>
      </w:r>
    </w:p>
    <w:p w14:paraId="742C580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Thuế GTGT:</w:t>
      </w:r>
      <w:r>
        <w:rPr>
          <w:rFonts w:hint="default" w:ascii="Arial" w:hAnsi="Arial" w:cs="Arial"/>
          <w:i w:val="0"/>
          <w:iCs w:val="0"/>
          <w:caps w:val="0"/>
          <w:color w:val="000000"/>
          <w:spacing w:val="0"/>
          <w:sz w:val="20"/>
          <w:szCs w:val="20"/>
          <w:bdr w:val="none" w:color="auto" w:sz="0" w:space="0"/>
          <w:shd w:val="clear" w:fill="FFFFFF"/>
          <w:lang w:val="en-US"/>
        </w:rPr>
        <w:t> …</w:t>
      </w:r>
    </w:p>
    <w:p w14:paraId="0987749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Thuế Thu nhập cá nhân:...</w:t>
      </w:r>
    </w:p>
    <w:p w14:paraId="4605CC0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 Tình hình kiểm tra: ...</w:t>
      </w:r>
    </w:p>
    <w:p w14:paraId="2343419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Thông tin thu thập được ngoài </w:t>
      </w:r>
      <w:r>
        <w:rPr>
          <w:rFonts w:hint="default" w:ascii="Arial" w:hAnsi="Arial" w:cs="Arial"/>
          <w:b/>
          <w:bCs/>
          <w:i w:val="0"/>
          <w:iCs w:val="0"/>
          <w:caps w:val="0"/>
          <w:color w:val="000000"/>
          <w:spacing w:val="0"/>
          <w:sz w:val="20"/>
          <w:szCs w:val="20"/>
          <w:bdr w:val="none" w:color="auto" w:sz="0" w:space="0"/>
          <w:shd w:val="clear" w:fill="FFFFFF"/>
          <w:lang w:val="en-US"/>
        </w:rPr>
        <w:t>cơ</w:t>
      </w:r>
      <w:r>
        <w:rPr>
          <w:rFonts w:hint="default" w:ascii="Arial" w:hAnsi="Arial" w:cs="Arial"/>
          <w:b/>
          <w:bCs/>
          <w:i w:val="0"/>
          <w:iCs w:val="0"/>
          <w:caps w:val="0"/>
          <w:color w:val="000000"/>
          <w:spacing w:val="0"/>
          <w:sz w:val="20"/>
          <w:szCs w:val="20"/>
          <w:bdr w:val="none" w:color="auto" w:sz="0" w:space="0"/>
          <w:shd w:val="clear" w:fill="FFFFFF"/>
          <w:lang/>
        </w:rPr>
        <w:t> quan thuế: ...</w:t>
      </w:r>
    </w:p>
    <w:p w14:paraId="324D45C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III. PHÂN TÍCH THEO CÁC YẾU TỐ RỦI RO:</w:t>
      </w:r>
    </w:p>
    <w:p w14:paraId="4EA9D3C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các tài liệu thu thập được từ hệ thống cơ sở dữ liệu của ngành thuế, tiến hành phân tích, đánh giá rủi ro đối với Hộ kinh doanh, cá nhân kinh doanh như sau:</w:t>
      </w:r>
    </w:p>
    <w:p w14:paraId="32D478D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Thuế GTGT:</w:t>
      </w:r>
    </w:p>
    <w:p w14:paraId="794E745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Thuế TNCN:</w:t>
      </w:r>
    </w:p>
    <w:p w14:paraId="49DB278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IV. ĐỀ XUẤT NỘI DUNG KIỂM TRA:</w:t>
      </w:r>
    </w:p>
    <w:p w14:paraId="540DF90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Trên </w:t>
      </w:r>
      <w:r>
        <w:rPr>
          <w:rFonts w:hint="default" w:ascii="Arial" w:hAnsi="Arial" w:cs="Arial"/>
          <w:i w:val="0"/>
          <w:iCs w:val="0"/>
          <w:caps w:val="0"/>
          <w:color w:val="000000"/>
          <w:spacing w:val="0"/>
          <w:sz w:val="20"/>
          <w:szCs w:val="20"/>
          <w:bdr w:val="none" w:color="auto" w:sz="0" w:space="0"/>
          <w:shd w:val="clear" w:fill="FFFFFF"/>
          <w:lang w:val="en-US"/>
        </w:rPr>
        <w:t>đây</w:t>
      </w:r>
      <w:r>
        <w:rPr>
          <w:rFonts w:hint="default" w:ascii="Arial" w:hAnsi="Arial" w:cs="Arial"/>
          <w:i w:val="0"/>
          <w:iCs w:val="0"/>
          <w:caps w:val="0"/>
          <w:color w:val="000000"/>
          <w:spacing w:val="0"/>
          <w:sz w:val="20"/>
          <w:szCs w:val="20"/>
          <w:bdr w:val="none" w:color="auto" w:sz="0" w:space="0"/>
          <w:shd w:val="clear" w:fill="FFFFFF"/>
          <w:lang/>
        </w:rPr>
        <w:t> là những nhận định ban đầu qua phân tích thông tin báo cáo số liệu đối với Hộ kinh doanh, cá nhân kinh doanh. Nhóm phân tích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 lãnh </w:t>
      </w:r>
      <w:r>
        <w:rPr>
          <w:rFonts w:hint="default" w:ascii="Arial" w:hAnsi="Arial" w:cs="Arial"/>
          <w:i w:val="0"/>
          <w:iCs w:val="0"/>
          <w:caps w:val="0"/>
          <w:color w:val="000000"/>
          <w:spacing w:val="0"/>
          <w:sz w:val="20"/>
          <w:szCs w:val="20"/>
          <w:bdr w:val="none" w:color="auto" w:sz="0" w:space="0"/>
          <w:shd w:val="clear" w:fill="FFFFFF"/>
          <w:lang w:val="en-US"/>
        </w:rPr>
        <w:t>đạo</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để</w:t>
      </w:r>
      <w:r>
        <w:rPr>
          <w:rFonts w:hint="default" w:ascii="Arial" w:hAnsi="Arial" w:cs="Arial"/>
          <w:i w:val="0"/>
          <w:iCs w:val="0"/>
          <w:caps w:val="0"/>
          <w:color w:val="000000"/>
          <w:spacing w:val="0"/>
          <w:sz w:val="20"/>
          <w:szCs w:val="20"/>
          <w:bdr w:val="none" w:color="auto" w:sz="0" w:space="0"/>
          <w:shd w:val="clear" w:fill="FFFFFF"/>
          <w:lang/>
        </w:rPr>
        <w:t> thực hiện kiểm tra đối với ... năm theo phân tích rủi ro nêu trên.</w:t>
      </w:r>
    </w:p>
    <w:p w14:paraId="6E7AC91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Nội dung kiểm tra: Thuế GTGT, Thuế TNCN.</w:t>
      </w:r>
    </w:p>
    <w:p w14:paraId="5C1CBF4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Thời kỳ kiểm tra:....</w:t>
      </w:r>
    </w:p>
    <w:p w14:paraId="6315FBC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Thời hạn kiểm tra: Không quá 10 ngày làm việc, kể từ ngày công bố quyết định kiểm tra.</w:t>
      </w:r>
    </w:p>
    <w:p w14:paraId="3472421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257B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DAC1C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426FA8D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Hà Nội, ngày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tháng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năm</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NGƯỜI PHÂN TÍCH</w:t>
            </w:r>
          </w:p>
        </w:tc>
      </w:tr>
    </w:tbl>
    <w:p w14:paraId="5EA862F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1887FC66">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06C544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44A61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641324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1DC180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71" w:name="chuong_pl_20"/>
            <w:r>
              <w:rPr>
                <w:rFonts w:hint="default" w:ascii="Arial" w:hAnsi="Arial" w:cs="Arial"/>
                <w:i w:val="0"/>
                <w:iCs w:val="0"/>
                <w:caps w:val="0"/>
                <w:color w:val="000000"/>
                <w:spacing w:val="0"/>
                <w:sz w:val="20"/>
                <w:szCs w:val="20"/>
                <w:u w:val="none"/>
                <w:bdr w:val="none" w:color="auto" w:sz="0" w:space="0"/>
                <w:lang/>
              </w:rPr>
              <w:t>Mẫu số:</w:t>
            </w:r>
            <w:bookmarkEnd w:id="71"/>
            <w:r>
              <w:rPr>
                <w:rFonts w:hint="default" w:ascii="Arial" w:hAnsi="Arial" w:cs="Arial"/>
                <w:i w:val="0"/>
                <w:iCs w:val="0"/>
                <w:caps w:val="0"/>
                <w:color w:val="000000"/>
                <w:spacing w:val="0"/>
                <w:sz w:val="20"/>
                <w:szCs w:val="20"/>
                <w:bdr w:val="none" w:color="auto" w:sz="0" w:space="0"/>
                <w:lang/>
              </w:rPr>
              <w:t> </w:t>
            </w:r>
            <w:bookmarkStart w:id="72" w:name="chuong_pl_20_name"/>
            <w:r>
              <w:rPr>
                <w:rFonts w:hint="default" w:ascii="Arial" w:hAnsi="Arial" w:cs="Arial"/>
                <w:b/>
                <w:bCs/>
                <w:i w:val="0"/>
                <w:iCs w:val="0"/>
                <w:caps w:val="0"/>
                <w:color w:val="000000"/>
                <w:spacing w:val="0"/>
                <w:sz w:val="20"/>
                <w:szCs w:val="20"/>
                <w:u w:val="none"/>
                <w:bdr w:val="none" w:color="auto" w:sz="0" w:space="0"/>
                <w:lang w:val="en-US"/>
              </w:rPr>
              <w:t>08/QTKT-HKD,CNKD</w:t>
            </w:r>
            <w:bookmarkEnd w:id="72"/>
          </w:p>
          <w:p w14:paraId="2141D4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57B44FA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04D84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2E591A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CẤP TRÊN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7A5B26F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720FA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2186D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  /TB-…..</w:t>
            </w:r>
            <w:r>
              <w:rPr>
                <w:rFonts w:hint="default" w:ascii="Arial" w:hAnsi="Arial" w:cs="Arial"/>
                <w:i w:val="0"/>
                <w:iCs w:val="0"/>
                <w:caps w:val="0"/>
                <w:color w:val="000000"/>
                <w:spacing w:val="0"/>
                <w:sz w:val="20"/>
                <w:szCs w:val="20"/>
                <w:bdr w:val="none" w:color="auto" w:sz="0" w:space="0"/>
                <w:lang w:val="en-US"/>
              </w:rPr>
              <w:br w:type="textWrapping"/>
            </w:r>
            <w:bookmarkStart w:id="73" w:name="chuong_pl_20_name_name"/>
            <w:r>
              <w:rPr>
                <w:rFonts w:hint="default" w:ascii="Arial" w:hAnsi="Arial" w:cs="Arial"/>
                <w:i w:val="0"/>
                <w:iCs w:val="0"/>
                <w:caps w:val="0"/>
                <w:color w:val="000000"/>
                <w:spacing w:val="0"/>
                <w:sz w:val="20"/>
                <w:szCs w:val="20"/>
                <w:u w:val="none"/>
                <w:bdr w:val="none" w:color="auto" w:sz="0" w:space="0"/>
                <w:lang/>
              </w:rPr>
              <w:t>V/v thông báo kế hoạch/chuyên đề kiểm tra năm .... của ...</w:t>
            </w:r>
            <w:bookmarkEnd w:id="73"/>
          </w:p>
        </w:tc>
        <w:tc>
          <w:tcPr>
            <w:tcW w:w="5500" w:type="dxa"/>
            <w:shd w:val="clear" w:color="auto" w:fill="FFFFFF"/>
            <w:tcMar>
              <w:left w:w="100" w:type="dxa"/>
              <w:right w:w="100" w:type="dxa"/>
            </w:tcMar>
            <w:vAlign w:val="top"/>
          </w:tcPr>
          <w:p w14:paraId="0F0713F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tháng </w:t>
            </w:r>
            <w:r>
              <w:rPr>
                <w:rFonts w:hint="default" w:ascii="Arial" w:hAnsi="Arial" w:cs="Arial"/>
                <w:i/>
                <w:iCs/>
                <w:caps w:val="0"/>
                <w:color w:val="000000"/>
                <w:spacing w:val="0"/>
                <w:sz w:val="20"/>
                <w:szCs w:val="20"/>
                <w:bdr w:val="none" w:color="auto" w:sz="0" w:space="0"/>
                <w:lang w:val="en-US"/>
              </w:rPr>
              <w:t>  </w:t>
            </w:r>
            <w:r>
              <w:rPr>
                <w:rFonts w:hint="default" w:ascii="Arial" w:hAnsi="Arial" w:cs="Arial"/>
                <w:i/>
                <w:iCs/>
                <w:caps w:val="0"/>
                <w:color w:val="000000"/>
                <w:spacing w:val="0"/>
                <w:sz w:val="20"/>
                <w:szCs w:val="20"/>
                <w:bdr w:val="none" w:color="auto" w:sz="0" w:space="0"/>
                <w:lang/>
              </w:rPr>
              <w:t>năm</w:t>
            </w:r>
            <w:r>
              <w:rPr>
                <w:rFonts w:hint="default" w:ascii="Arial" w:hAnsi="Arial" w:cs="Arial"/>
                <w:i/>
                <w:iCs/>
                <w:caps w:val="0"/>
                <w:color w:val="000000"/>
                <w:spacing w:val="0"/>
                <w:sz w:val="20"/>
                <w:szCs w:val="20"/>
                <w:bdr w:val="none" w:color="auto" w:sz="0" w:space="0"/>
                <w:lang w:val="en-US"/>
              </w:rPr>
              <w:t> ….</w:t>
            </w:r>
          </w:p>
        </w:tc>
      </w:tr>
    </w:tbl>
    <w:p w14:paraId="46B12B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766C083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Kính gửi:</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(tên người nộp thuế)</w:t>
      </w:r>
      <w:r>
        <w:rPr>
          <w:rFonts w:hint="default" w:ascii="Arial" w:hAnsi="Arial" w:cs="Arial"/>
          <w:i w:val="0"/>
          <w:iCs w:val="0"/>
          <w:caps w:val="0"/>
          <w:color w:val="000000"/>
          <w:spacing w:val="0"/>
          <w:sz w:val="20"/>
          <w:szCs w:val="20"/>
          <w:bdr w:val="none" w:color="auto" w:sz="0" w:space="0"/>
          <w:shd w:val="clear" w:fill="FFFFFF"/>
          <w:lang w:val="en-US"/>
        </w:rPr>
        <w:t>…………………………….………..</w:t>
      </w:r>
    </w:p>
    <w:p w14:paraId="7698B40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1E9E5FA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nhận thông báo :</w:t>
      </w:r>
      <w:r>
        <w:rPr>
          <w:rFonts w:hint="default" w:ascii="Arial" w:hAnsi="Arial" w:cs="Arial"/>
          <w:i w:val="0"/>
          <w:iCs w:val="0"/>
          <w:caps w:val="0"/>
          <w:color w:val="000000"/>
          <w:spacing w:val="0"/>
          <w:sz w:val="20"/>
          <w:szCs w:val="20"/>
          <w:bdr w:val="none" w:color="auto" w:sz="0" w:space="0"/>
          <w:shd w:val="clear" w:fill="FFFFFF"/>
          <w:lang w:val="en-US"/>
        </w:rPr>
        <w:t>………………………………………………..</w:t>
      </w:r>
    </w:p>
    <w:p w14:paraId="26ADFFF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Luật Quản lý thuế số 108/2025/QH15 ngày 10/12/2025;</w:t>
      </w:r>
    </w:p>
    <w:p w14:paraId="504FDEB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Nghị định số 252/2026/NĐ-CP của Chính phủ quy định chi tiết một số điều và biện pháp </w:t>
      </w:r>
      <w:r>
        <w:rPr>
          <w:rFonts w:hint="default" w:ascii="Arial" w:hAnsi="Arial" w:cs="Arial"/>
          <w:i w:val="0"/>
          <w:iCs w:val="0"/>
          <w:caps w:val="0"/>
          <w:color w:val="000000"/>
          <w:spacing w:val="0"/>
          <w:sz w:val="20"/>
          <w:szCs w:val="20"/>
          <w:bdr w:val="none" w:color="auto" w:sz="0" w:space="0"/>
          <w:shd w:val="clear" w:fill="FFFFFF"/>
          <w:lang w:val="en-US"/>
        </w:rPr>
        <w:t>để</w:t>
      </w:r>
      <w:r>
        <w:rPr>
          <w:rFonts w:hint="default" w:ascii="Arial" w:hAnsi="Arial" w:cs="Arial"/>
          <w:i w:val="0"/>
          <w:iCs w:val="0"/>
          <w:caps w:val="0"/>
          <w:color w:val="000000"/>
          <w:spacing w:val="0"/>
          <w:sz w:val="20"/>
          <w:szCs w:val="20"/>
          <w:bdr w:val="none" w:color="auto" w:sz="0" w:space="0"/>
          <w:shd w:val="clear" w:fill="FFFFFF"/>
          <w:lang/>
        </w:rPr>
        <w:t> tổ chức, hướng dẫn thi hành Luật Quản lý thuế;</w:t>
      </w:r>
    </w:p>
    <w:p w14:paraId="41D71D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Căn</w:t>
      </w:r>
      <w:r>
        <w:rPr>
          <w:rFonts w:hint="default" w:ascii="Arial" w:hAnsi="Arial" w:cs="Arial"/>
          <w:i w:val="0"/>
          <w:iCs w:val="0"/>
          <w:caps w:val="0"/>
          <w:color w:val="000000"/>
          <w:spacing w:val="0"/>
          <w:sz w:val="20"/>
          <w:szCs w:val="20"/>
          <w:bdr w:val="none" w:color="auto" w:sz="0" w:space="0"/>
          <w:shd w:val="clear" w:fill="FFFFFF"/>
          <w:lang/>
        </w:rPr>
        <w:t> cứ Thông tư số 89/2026/TT-BTC của Bộ Tài chính quy định chi tiết một </w:t>
      </w:r>
      <w:r>
        <w:rPr>
          <w:rFonts w:hint="default" w:ascii="Arial" w:hAnsi="Arial" w:cs="Arial"/>
          <w:i w:val="0"/>
          <w:iCs w:val="0"/>
          <w:caps w:val="0"/>
          <w:color w:val="000000"/>
          <w:spacing w:val="0"/>
          <w:sz w:val="20"/>
          <w:szCs w:val="20"/>
          <w:bdr w:val="none" w:color="auto" w:sz="0" w:space="0"/>
          <w:shd w:val="clear" w:fill="FFFFFF"/>
          <w:lang w:val="en-US"/>
        </w:rPr>
        <w:t>số </w:t>
      </w:r>
      <w:r>
        <w:rPr>
          <w:rFonts w:hint="default" w:ascii="Arial" w:hAnsi="Arial" w:cs="Arial"/>
          <w:i w:val="0"/>
          <w:iCs w:val="0"/>
          <w:caps w:val="0"/>
          <w:color w:val="000000"/>
          <w:spacing w:val="0"/>
          <w:sz w:val="20"/>
          <w:szCs w:val="20"/>
          <w:bdr w:val="none" w:color="auto" w:sz="0" w:space="0"/>
          <w:shd w:val="clear" w:fill="FFFFFF"/>
          <w:lang/>
        </w:rPr>
        <w:t>điều của Luật Quản lý thuế </w:t>
      </w:r>
      <w:r>
        <w:rPr>
          <w:rFonts w:hint="default" w:ascii="Arial" w:hAnsi="Arial" w:cs="Arial"/>
          <w:i w:val="0"/>
          <w:iCs w:val="0"/>
          <w:caps w:val="0"/>
          <w:color w:val="000000"/>
          <w:spacing w:val="0"/>
          <w:sz w:val="20"/>
          <w:szCs w:val="20"/>
          <w:bdr w:val="none" w:color="auto" w:sz="0" w:space="0"/>
          <w:shd w:val="clear" w:fill="FFFFFF"/>
          <w:lang w:val="en-US"/>
        </w:rPr>
        <w:t>và</w:t>
      </w:r>
      <w:r>
        <w:rPr>
          <w:rFonts w:hint="default" w:ascii="Arial" w:hAnsi="Arial" w:cs="Arial"/>
          <w:i w:val="0"/>
          <w:iCs w:val="0"/>
          <w:caps w:val="0"/>
          <w:color w:val="000000"/>
          <w:spacing w:val="0"/>
          <w:sz w:val="20"/>
          <w:szCs w:val="20"/>
          <w:bdr w:val="none" w:color="auto" w:sz="0" w:space="0"/>
          <w:shd w:val="clear" w:fill="FFFFFF"/>
          <w:lang/>
        </w:rPr>
        <w:t> Nghị định số 252/2026/NĐ-CP quy định chi tiết một số điều và biện pháp để tổ chức, hướng dẫn thi hành Luật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thuế;</w:t>
      </w:r>
    </w:p>
    <w:p w14:paraId="3C17FD7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số ngày ... /... /... </w:t>
      </w:r>
      <w:r>
        <w:rPr>
          <w:rFonts w:hint="default" w:ascii="Arial" w:hAnsi="Arial" w:cs="Arial"/>
          <w:i w:val="0"/>
          <w:iCs w:val="0"/>
          <w:caps w:val="0"/>
          <w:color w:val="000000"/>
          <w:spacing w:val="0"/>
          <w:sz w:val="20"/>
          <w:szCs w:val="20"/>
          <w:bdr w:val="none" w:color="auto" w:sz="0" w:space="0"/>
          <w:shd w:val="clear" w:fill="FFFFFF"/>
          <w:lang w:val="en-US"/>
        </w:rPr>
        <w:t>của…………..</w:t>
      </w:r>
      <w:r>
        <w:rPr>
          <w:rFonts w:hint="default" w:ascii="Arial" w:hAnsi="Arial" w:cs="Arial"/>
          <w:i w:val="0"/>
          <w:iCs w:val="0"/>
          <w:caps w:val="0"/>
          <w:color w:val="000000"/>
          <w:spacing w:val="0"/>
          <w:sz w:val="20"/>
          <w:szCs w:val="20"/>
          <w:bdr w:val="none" w:color="auto" w:sz="0" w:space="0"/>
          <w:shd w:val="clear" w:fill="FFFFFF"/>
          <w:lang/>
        </w:rPr>
        <w:t> quy định chức năng, nhiệm vụ, quyền hạn </w:t>
      </w:r>
      <w:r>
        <w:rPr>
          <w:rFonts w:hint="default" w:ascii="Arial" w:hAnsi="Arial" w:cs="Arial"/>
          <w:i w:val="0"/>
          <w:iCs w:val="0"/>
          <w:caps w:val="0"/>
          <w:color w:val="000000"/>
          <w:spacing w:val="0"/>
          <w:sz w:val="20"/>
          <w:szCs w:val="20"/>
          <w:bdr w:val="none" w:color="auto" w:sz="0" w:space="0"/>
          <w:shd w:val="clear" w:fill="FFFFFF"/>
          <w:lang w:val="en-US"/>
        </w:rPr>
        <w:t>và</w:t>
      </w:r>
      <w:r>
        <w:rPr>
          <w:rFonts w:hint="default" w:ascii="Arial" w:hAnsi="Arial" w:cs="Arial"/>
          <w:i w:val="0"/>
          <w:iCs w:val="0"/>
          <w:caps w:val="0"/>
          <w:color w:val="000000"/>
          <w:spacing w:val="0"/>
          <w:sz w:val="20"/>
          <w:szCs w:val="20"/>
          <w:bdr w:val="none" w:color="auto" w:sz="0" w:space="0"/>
          <w:shd w:val="clear" w:fill="FFFFFF"/>
          <w:lang/>
        </w:rPr>
        <w:t> cơ cấu tổ chức của Thuế </w:t>
      </w:r>
      <w:r>
        <w:rPr>
          <w:rFonts w:hint="default" w:ascii="Arial" w:hAnsi="Arial" w:cs="Arial"/>
          <w:i w:val="0"/>
          <w:iCs w:val="0"/>
          <w:caps w:val="0"/>
          <w:color w:val="000000"/>
          <w:spacing w:val="0"/>
          <w:sz w:val="20"/>
          <w:szCs w:val="20"/>
          <w:bdr w:val="none" w:color="auto" w:sz="0" w:space="0"/>
          <w:shd w:val="clear" w:fill="FFFFFF"/>
          <w:lang w:val="en-US"/>
        </w:rPr>
        <w:t>tỉnh</w:t>
      </w:r>
      <w:r>
        <w:rPr>
          <w:rFonts w:hint="default" w:ascii="Arial" w:hAnsi="Arial" w:cs="Arial"/>
          <w:i w:val="0"/>
          <w:iCs w:val="0"/>
          <w:caps w:val="0"/>
          <w:color w:val="000000"/>
          <w:spacing w:val="0"/>
          <w:sz w:val="20"/>
          <w:szCs w:val="20"/>
          <w:bdr w:val="none" w:color="auto" w:sz="0" w:space="0"/>
          <w:shd w:val="clear" w:fill="FFFFFF"/>
          <w:lang/>
        </w:rPr>
        <w:t>, thành phố, Thuế cơ sở;</w:t>
      </w:r>
    </w:p>
    <w:p w14:paraId="0B07687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thông báo: (Tên người nộp thuế) thuộc kế hoạch/chuyên </w:t>
      </w:r>
      <w:r>
        <w:rPr>
          <w:rFonts w:hint="default" w:ascii="Arial" w:hAnsi="Arial" w:cs="Arial"/>
          <w:i w:val="0"/>
          <w:iCs w:val="0"/>
          <w:caps w:val="0"/>
          <w:color w:val="000000"/>
          <w:spacing w:val="0"/>
          <w:sz w:val="20"/>
          <w:szCs w:val="20"/>
          <w:bdr w:val="none" w:color="auto" w:sz="0" w:space="0"/>
          <w:shd w:val="clear" w:fill="FFFFFF"/>
          <w:lang w:val="en-US"/>
        </w:rPr>
        <w:t>đề</w:t>
      </w:r>
      <w:r>
        <w:rPr>
          <w:rFonts w:hint="default" w:ascii="Arial" w:hAnsi="Arial" w:cs="Arial"/>
          <w:i w:val="0"/>
          <w:iCs w:val="0"/>
          <w:caps w:val="0"/>
          <w:color w:val="000000"/>
          <w:spacing w:val="0"/>
          <w:sz w:val="20"/>
          <w:szCs w:val="20"/>
          <w:bdr w:val="none" w:color="auto" w:sz="0" w:space="0"/>
          <w:shd w:val="clear" w:fill="FFFFFF"/>
          <w:lang/>
        </w:rPr>
        <w:t> kiểm tra năm .... của (Tên cơ quan thuế ban hành Thông báo).</w:t>
      </w:r>
    </w:p>
    <w:p w14:paraId="6DE4925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ban hành Thông báo thông báo để (Tên người nộp thuế) được biết./.</w:t>
      </w:r>
    </w:p>
    <w:p w14:paraId="2432DE3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5E0F3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4222D53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 &lt;T</w:t>
            </w:r>
            <w:r>
              <w:rPr>
                <w:rFonts w:hint="default" w:ascii="Arial" w:hAnsi="Arial" w:cs="Arial"/>
                <w:i w:val="0"/>
                <w:iCs w:val="0"/>
                <w:caps w:val="0"/>
                <w:color w:val="000000"/>
                <w:spacing w:val="0"/>
                <w:sz w:val="20"/>
                <w:szCs w:val="20"/>
                <w:bdr w:val="none" w:color="auto" w:sz="0" w:space="0"/>
                <w:lang w:val="en-US"/>
              </w:rPr>
              <w:t>ê</w:t>
            </w:r>
            <w:r>
              <w:rPr>
                <w:rFonts w:hint="default" w:ascii="Arial" w:hAnsi="Arial" w:cs="Arial"/>
                <w:i w:val="0"/>
                <w:iCs w:val="0"/>
                <w:caps w:val="0"/>
                <w:color w:val="000000"/>
                <w:spacing w:val="0"/>
                <w:sz w:val="20"/>
                <w:szCs w:val="20"/>
                <w:bdr w:val="none" w:color="auto" w:sz="0" w:space="0"/>
                <w:lang/>
              </w:rPr>
              <w:t>n NNT, địa </w:t>
            </w:r>
            <w:r>
              <w:rPr>
                <w:rFonts w:hint="default" w:ascii="Arial" w:hAnsi="Arial" w:cs="Arial"/>
                <w:i w:val="0"/>
                <w:iCs w:val="0"/>
                <w:caps w:val="0"/>
                <w:color w:val="000000"/>
                <w:spacing w:val="0"/>
                <w:sz w:val="20"/>
                <w:szCs w:val="20"/>
                <w:bdr w:val="none" w:color="auto" w:sz="0" w:space="0"/>
                <w:lang w:val="en-US"/>
              </w:rPr>
              <w:t>chỉ</w:t>
            </w:r>
            <w:r>
              <w:rPr>
                <w:rFonts w:hint="default" w:ascii="Arial" w:hAnsi="Arial" w:cs="Arial"/>
                <w:i w:val="0"/>
                <w:iCs w:val="0"/>
                <w:caps w:val="0"/>
                <w:color w:val="000000"/>
                <w:spacing w:val="0"/>
                <w:sz w:val="20"/>
                <w:szCs w:val="20"/>
                <w:bdr w:val="none" w:color="auto" w:sz="0" w:space="0"/>
                <w:lang/>
              </w:rPr>
              <w:t> của NNT&gt;;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&lt;T</w:t>
            </w:r>
            <w:r>
              <w:rPr>
                <w:rFonts w:hint="default" w:ascii="Arial" w:hAnsi="Arial" w:cs="Arial"/>
                <w:i w:val="0"/>
                <w:iCs w:val="0"/>
                <w:caps w:val="0"/>
                <w:color w:val="000000"/>
                <w:spacing w:val="0"/>
                <w:sz w:val="20"/>
                <w:szCs w:val="20"/>
                <w:bdr w:val="none" w:color="auto" w:sz="0" w:space="0"/>
                <w:lang w:val="en-US"/>
              </w:rPr>
              <w:t>ê</w:t>
            </w:r>
            <w:r>
              <w:rPr>
                <w:rFonts w:hint="default" w:ascii="Arial" w:hAnsi="Arial" w:cs="Arial"/>
                <w:i w:val="0"/>
                <w:iCs w:val="0"/>
                <w:caps w:val="0"/>
                <w:color w:val="000000"/>
                <w:spacing w:val="0"/>
                <w:sz w:val="20"/>
                <w:szCs w:val="20"/>
                <w:bdr w:val="none" w:color="auto" w:sz="0" w:space="0"/>
                <w:lang/>
              </w:rPr>
              <w:t>n CQT có liên quan&gt;;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&lt;T</w:t>
            </w:r>
            <w:r>
              <w:rPr>
                <w:rFonts w:hint="default" w:ascii="Arial" w:hAnsi="Arial" w:cs="Arial"/>
                <w:i w:val="0"/>
                <w:iCs w:val="0"/>
                <w:caps w:val="0"/>
                <w:color w:val="000000"/>
                <w:spacing w:val="0"/>
                <w:sz w:val="20"/>
                <w:szCs w:val="20"/>
                <w:bdr w:val="none" w:color="auto" w:sz="0" w:space="0"/>
                <w:lang w:val="en-US"/>
              </w:rPr>
              <w:t>ê</w:t>
            </w:r>
            <w:r>
              <w:rPr>
                <w:rFonts w:hint="default" w:ascii="Arial" w:hAnsi="Arial" w:cs="Arial"/>
                <w:i w:val="0"/>
                <w:iCs w:val="0"/>
                <w:caps w:val="0"/>
                <w:color w:val="000000"/>
                <w:spacing w:val="0"/>
                <w:sz w:val="20"/>
                <w:szCs w:val="20"/>
                <w:bdr w:val="none" w:color="auto" w:sz="0" w:space="0"/>
                <w:lang/>
              </w:rPr>
              <w:t>n các bộ phận có liên quan&gt;;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 Bộ phận ban hành TB.</w:t>
            </w:r>
          </w:p>
        </w:tc>
        <w:tc>
          <w:tcPr>
            <w:tcW w:w="4420" w:type="dxa"/>
            <w:shd w:val="clear" w:color="auto" w:fill="FFFFFF"/>
            <w:tcMar>
              <w:left w:w="100" w:type="dxa"/>
              <w:right w:w="100" w:type="dxa"/>
            </w:tcMar>
            <w:vAlign w:val="top"/>
          </w:tcPr>
          <w:p w14:paraId="4DA107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LÃNH ĐẠO CƠ QUAN THUẾ BAN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HÀNH THÔNG BÁO</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ghi rõ họ tên và đóng dấu)</w:t>
            </w:r>
          </w:p>
        </w:tc>
      </w:tr>
    </w:tbl>
    <w:p w14:paraId="3264F07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3CD982B4">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7AD1214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5EA28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48A2CF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2AE13B1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74" w:name="chuong_pl_21"/>
            <w:r>
              <w:rPr>
                <w:rFonts w:hint="default" w:ascii="Arial" w:hAnsi="Arial" w:cs="Arial"/>
                <w:i w:val="0"/>
                <w:iCs w:val="0"/>
                <w:caps w:val="0"/>
                <w:color w:val="000000"/>
                <w:spacing w:val="0"/>
                <w:sz w:val="20"/>
                <w:szCs w:val="20"/>
                <w:u w:val="none"/>
                <w:bdr w:val="none" w:color="auto" w:sz="0" w:space="0"/>
                <w:lang/>
              </w:rPr>
              <w:t>Mẫu số:</w:t>
            </w:r>
            <w:bookmarkEnd w:id="74"/>
            <w:r>
              <w:rPr>
                <w:rFonts w:hint="default" w:ascii="Arial" w:hAnsi="Arial" w:cs="Arial"/>
                <w:i w:val="0"/>
                <w:iCs w:val="0"/>
                <w:caps w:val="0"/>
                <w:color w:val="000000"/>
                <w:spacing w:val="0"/>
                <w:sz w:val="20"/>
                <w:szCs w:val="20"/>
                <w:bdr w:val="none" w:color="auto" w:sz="0" w:space="0"/>
                <w:lang/>
              </w:rPr>
              <w:t> </w:t>
            </w:r>
            <w:bookmarkStart w:id="75" w:name="chuong_pl_21_name"/>
            <w:r>
              <w:rPr>
                <w:rFonts w:hint="default" w:ascii="Arial" w:hAnsi="Arial" w:cs="Arial"/>
                <w:b/>
                <w:bCs/>
                <w:i w:val="0"/>
                <w:iCs w:val="0"/>
                <w:caps w:val="0"/>
                <w:color w:val="000000"/>
                <w:spacing w:val="0"/>
                <w:sz w:val="20"/>
                <w:szCs w:val="20"/>
                <w:u w:val="none"/>
                <w:bdr w:val="none" w:color="auto" w:sz="0" w:space="0"/>
                <w:lang w:val="en-US"/>
              </w:rPr>
              <w:t>09/QTKT-HKD,CNKD</w:t>
            </w:r>
            <w:bookmarkEnd w:id="75"/>
          </w:p>
          <w:p w14:paraId="7246478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6144E1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5BDB0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E0765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0D8E798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081C69D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6AF6C98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76" w:name="chuong_pl_21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76"/>
    </w:p>
    <w:p w14:paraId="2AB96AB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77" w:name="chuong_pl_21_name_name_name"/>
      <w:r>
        <w:rPr>
          <w:rFonts w:hint="default" w:ascii="Arial" w:hAnsi="Arial" w:cs="Arial"/>
          <w:b/>
          <w:bCs/>
          <w:i w:val="0"/>
          <w:iCs w:val="0"/>
          <w:caps w:val="0"/>
          <w:color w:val="000000"/>
          <w:spacing w:val="0"/>
          <w:sz w:val="20"/>
          <w:szCs w:val="20"/>
          <w:u w:val="none"/>
          <w:bdr w:val="none" w:color="auto" w:sz="0" w:space="0"/>
          <w:shd w:val="clear" w:fill="FFFFFF"/>
          <w:lang/>
        </w:rPr>
        <w:t>phân công công việc</w:t>
      </w:r>
      <w:bookmarkEnd w:id="77"/>
    </w:p>
    <w:p w14:paraId="40B2DF0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Quyết định số</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 .... tháng ... năm ... của</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về việc kiểm tra</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tại</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w:t>
      </w:r>
    </w:p>
    <w:p w14:paraId="070F230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nội dung phân tích chuyên sâu về người nộp thuế.</w:t>
      </w:r>
    </w:p>
    <w:p w14:paraId="107B0A2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Hôm nay, ngày</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tháng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năm</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tại</w:t>
      </w:r>
      <w:r>
        <w:rPr>
          <w:rFonts w:hint="default" w:ascii="Arial" w:hAnsi="Arial" w:cs="Arial"/>
          <w:i w:val="0"/>
          <w:iCs w:val="0"/>
          <w:caps w:val="0"/>
          <w:color w:val="000000"/>
          <w:spacing w:val="0"/>
          <w:sz w:val="20"/>
          <w:szCs w:val="20"/>
          <w:bdr w:val="none" w:color="auto" w:sz="0" w:space="0"/>
          <w:shd w:val="clear" w:fill="FFFFFF"/>
          <w:lang w:val="en-US"/>
        </w:rPr>
        <w:t>…………….., Trưởng</w:t>
      </w:r>
      <w:r>
        <w:rPr>
          <w:rFonts w:hint="default" w:ascii="Arial" w:hAnsi="Arial" w:cs="Arial"/>
          <w:i w:val="0"/>
          <w:iCs w:val="0"/>
          <w:caps w:val="0"/>
          <w:color w:val="000000"/>
          <w:spacing w:val="0"/>
          <w:sz w:val="20"/>
          <w:szCs w:val="20"/>
          <w:bdr w:val="none" w:color="auto" w:sz="0" w:space="0"/>
          <w:shd w:val="clear" w:fill="FFFFFF"/>
          <w:lang/>
        </w:rPr>
        <w:t> đoàn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 phân công công việc cho các thành viên trong đoàn như sau:</w:t>
      </w:r>
    </w:p>
    <w:p w14:paraId="4670585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w:t>
      </w:r>
      <w:r>
        <w:rPr>
          <w:rFonts w:hint="default" w:ascii="Arial" w:hAnsi="Arial" w:cs="Arial"/>
          <w:i w:val="0"/>
          <w:iCs w:val="0"/>
          <w:caps w:val="0"/>
          <w:color w:val="000000"/>
          <w:spacing w:val="0"/>
          <w:sz w:val="20"/>
          <w:szCs w:val="20"/>
          <w:bdr w:val="none" w:color="auto" w:sz="0" w:space="0"/>
          <w:shd w:val="clear" w:fill="FFFFFF"/>
          <w:lang w:val="en-US"/>
        </w:rPr>
        <w:t>Trưởng</w:t>
      </w:r>
      <w:r>
        <w:rPr>
          <w:rFonts w:hint="default" w:ascii="Arial" w:hAnsi="Arial" w:cs="Arial"/>
          <w:i w:val="0"/>
          <w:iCs w:val="0"/>
          <w:caps w:val="0"/>
          <w:color w:val="000000"/>
          <w:spacing w:val="0"/>
          <w:sz w:val="20"/>
          <w:szCs w:val="20"/>
          <w:bdr w:val="none" w:color="auto" w:sz="0" w:space="0"/>
          <w:shd w:val="clear" w:fill="FFFFFF"/>
          <w:lang/>
        </w:rPr>
        <w:t> đoàn kiểm tra:</w:t>
      </w:r>
    </w:p>
    <w:p w14:paraId="4719126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Nội dung công việc thực hiện:</w:t>
      </w:r>
    </w:p>
    <w:p w14:paraId="3626ECE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3CAC438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Thành viên đoàn kiểm tra:</w:t>
      </w:r>
    </w:p>
    <w:p w14:paraId="5DF227C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Nội dung công việc thực hiện:</w:t>
      </w:r>
    </w:p>
    <w:p w14:paraId="774A4DA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0E872A7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Biên bản này được lập th</w:t>
      </w:r>
      <w:r>
        <w:rPr>
          <w:rFonts w:hint="default" w:ascii="Arial" w:hAnsi="Arial" w:cs="Arial"/>
          <w:i w:val="0"/>
          <w:iCs w:val="0"/>
          <w:caps w:val="0"/>
          <w:color w:val="000000"/>
          <w:spacing w:val="0"/>
          <w:sz w:val="20"/>
          <w:szCs w:val="20"/>
          <w:bdr w:val="none" w:color="auto" w:sz="0" w:space="0"/>
          <w:shd w:val="clear" w:fill="FFFFFF"/>
          <w:lang w:val="en-US"/>
        </w:rPr>
        <w:t>à</w:t>
      </w:r>
      <w:r>
        <w:rPr>
          <w:rFonts w:hint="default" w:ascii="Arial" w:hAnsi="Arial" w:cs="Arial"/>
          <w:i w:val="0"/>
          <w:iCs w:val="0"/>
          <w:caps w:val="0"/>
          <w:color w:val="000000"/>
          <w:spacing w:val="0"/>
          <w:sz w:val="20"/>
          <w:szCs w:val="20"/>
          <w:bdr w:val="none" w:color="auto" w:sz="0" w:space="0"/>
          <w:shd w:val="clear" w:fill="FFFFFF"/>
          <w:lang/>
        </w:rPr>
        <w:t>nh ... (...) bản và đọc cho các thành viên đoàn kiểm tra nghe và thống nhất thông qua.</w:t>
      </w:r>
    </w:p>
    <w:p w14:paraId="00B7F0D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Trong trường hợp cần thiết, </w:t>
      </w:r>
      <w:r>
        <w:rPr>
          <w:rFonts w:hint="default" w:ascii="Arial" w:hAnsi="Arial" w:cs="Arial"/>
          <w:i w:val="0"/>
          <w:iCs w:val="0"/>
          <w:caps w:val="0"/>
          <w:color w:val="000000"/>
          <w:spacing w:val="0"/>
          <w:sz w:val="20"/>
          <w:szCs w:val="20"/>
          <w:bdr w:val="none" w:color="auto" w:sz="0" w:space="0"/>
          <w:shd w:val="clear" w:fill="FFFFFF"/>
          <w:lang w:val="en-US"/>
        </w:rPr>
        <w:t>trưởng đoàn</w:t>
      </w:r>
      <w:r>
        <w:rPr>
          <w:rFonts w:hint="default" w:ascii="Arial" w:hAnsi="Arial" w:cs="Arial"/>
          <w:i w:val="0"/>
          <w:iCs w:val="0"/>
          <w:caps w:val="0"/>
          <w:color w:val="000000"/>
          <w:spacing w:val="0"/>
          <w:sz w:val="20"/>
          <w:szCs w:val="20"/>
          <w:bdr w:val="none" w:color="auto" w:sz="0" w:space="0"/>
          <w:shd w:val="clear" w:fill="FFFFFF"/>
          <w:lang/>
        </w:rPr>
        <w:t> kiểm tra căn cứ vào thực tế công việc kiểm tra tại trụ sở người nộp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có thể điều chỉnh phân công công việc cho các thành viên đoàn kiểm tra./.</w:t>
      </w:r>
    </w:p>
    <w:p w14:paraId="03E2E3F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5648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1C1822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31190E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TRƯỞNG ĐOÀN KIỂM TRA</w:t>
            </w:r>
          </w:p>
        </w:tc>
      </w:tr>
    </w:tbl>
    <w:p w14:paraId="33CB4FE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64A4DA05">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557E005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16CE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024580C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68F6462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78" w:name="chuong_pl_22"/>
            <w:r>
              <w:rPr>
                <w:rFonts w:hint="default" w:ascii="Arial" w:hAnsi="Arial" w:cs="Arial"/>
                <w:i w:val="0"/>
                <w:iCs w:val="0"/>
                <w:caps w:val="0"/>
                <w:color w:val="000000"/>
                <w:spacing w:val="0"/>
                <w:sz w:val="20"/>
                <w:szCs w:val="20"/>
                <w:u w:val="none"/>
                <w:bdr w:val="none" w:color="auto" w:sz="0" w:space="0"/>
                <w:lang/>
              </w:rPr>
              <w:t>Mẫu số:</w:t>
            </w:r>
            <w:bookmarkEnd w:id="78"/>
            <w:r>
              <w:rPr>
                <w:rFonts w:hint="default" w:ascii="Arial" w:hAnsi="Arial" w:cs="Arial"/>
                <w:i w:val="0"/>
                <w:iCs w:val="0"/>
                <w:caps w:val="0"/>
                <w:color w:val="000000"/>
                <w:spacing w:val="0"/>
                <w:sz w:val="20"/>
                <w:szCs w:val="20"/>
                <w:bdr w:val="none" w:color="auto" w:sz="0" w:space="0"/>
                <w:lang/>
              </w:rPr>
              <w:t> </w:t>
            </w:r>
            <w:bookmarkStart w:id="79" w:name="chuong_pl_22_name"/>
            <w:r>
              <w:rPr>
                <w:rFonts w:hint="default" w:ascii="Arial" w:hAnsi="Arial" w:cs="Arial"/>
                <w:b/>
                <w:bCs/>
                <w:i w:val="0"/>
                <w:iCs w:val="0"/>
                <w:caps w:val="0"/>
                <w:color w:val="000000"/>
                <w:spacing w:val="0"/>
                <w:sz w:val="20"/>
                <w:szCs w:val="20"/>
                <w:u w:val="none"/>
                <w:bdr w:val="none" w:color="auto" w:sz="0" w:space="0"/>
                <w:lang w:val="en-US"/>
              </w:rPr>
              <w:t>10/QTKT-HKD,CNKD</w:t>
            </w:r>
            <w:bookmarkEnd w:id="79"/>
          </w:p>
          <w:p w14:paraId="3B5FF9A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53E0986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38C59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7EE0A53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11BD988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5DD5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74638C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/TB-</w:t>
            </w:r>
            <w:r>
              <w:rPr>
                <w:rFonts w:hint="default" w:ascii="Arial" w:hAnsi="Arial" w:cs="Arial"/>
                <w:i w:val="0"/>
                <w:iCs w:val="0"/>
                <w:caps w:val="0"/>
                <w:color w:val="000000"/>
                <w:spacing w:val="0"/>
                <w:sz w:val="20"/>
                <w:szCs w:val="20"/>
                <w:bdr w:val="none" w:color="auto" w:sz="0" w:space="0"/>
                <w:lang w:val="en-US"/>
              </w:rPr>
              <w:t>…………</w:t>
            </w:r>
          </w:p>
        </w:tc>
        <w:tc>
          <w:tcPr>
            <w:tcW w:w="5500" w:type="dxa"/>
            <w:shd w:val="clear" w:color="auto" w:fill="FFFFFF"/>
            <w:tcMar>
              <w:left w:w="100" w:type="dxa"/>
              <w:right w:w="100" w:type="dxa"/>
            </w:tcMar>
            <w:vAlign w:val="top"/>
          </w:tcPr>
          <w:p w14:paraId="668BF94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24ABB09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3AD1113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0" w:name="chuong_pl_22_name_name"/>
      <w:r>
        <w:rPr>
          <w:rFonts w:hint="default" w:ascii="Arial" w:hAnsi="Arial" w:cs="Arial"/>
          <w:b/>
          <w:bCs/>
          <w:i w:val="0"/>
          <w:iCs w:val="0"/>
          <w:caps w:val="0"/>
          <w:color w:val="000000"/>
          <w:spacing w:val="0"/>
          <w:sz w:val="20"/>
          <w:szCs w:val="20"/>
          <w:u w:val="none"/>
          <w:bdr w:val="none" w:color="auto" w:sz="0" w:space="0"/>
          <w:shd w:val="clear" w:fill="FFFFFF"/>
          <w:lang/>
        </w:rPr>
        <w:t>THÔNG BÁO</w:t>
      </w:r>
      <w:bookmarkEnd w:id="80"/>
    </w:p>
    <w:p w14:paraId="1CFB95B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1" w:name="chuong_pl_22_name_name_name"/>
      <w:r>
        <w:rPr>
          <w:rFonts w:hint="default" w:ascii="Arial" w:hAnsi="Arial" w:cs="Arial"/>
          <w:b/>
          <w:bCs/>
          <w:i w:val="0"/>
          <w:iCs w:val="0"/>
          <w:caps w:val="0"/>
          <w:color w:val="000000"/>
          <w:spacing w:val="0"/>
          <w:sz w:val="20"/>
          <w:szCs w:val="20"/>
          <w:u w:val="none"/>
          <w:bdr w:val="none" w:color="auto" w:sz="0" w:space="0"/>
          <w:shd w:val="clear" w:fill="FFFFFF"/>
          <w:lang/>
        </w:rPr>
        <w:t>Về việc tạm dừng thời gian kiểm tra</w:t>
      </w:r>
      <w:bookmarkEnd w:id="81"/>
    </w:p>
    <w:p w14:paraId="5DCE128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quan thuế) thông báo </w:t>
      </w:r>
      <w:r>
        <w:rPr>
          <w:rFonts w:hint="default" w:ascii="Arial" w:hAnsi="Arial" w:cs="Arial"/>
          <w:i w:val="0"/>
          <w:iCs w:val="0"/>
          <w:caps w:val="0"/>
          <w:color w:val="000000"/>
          <w:spacing w:val="0"/>
          <w:sz w:val="20"/>
          <w:szCs w:val="20"/>
          <w:bdr w:val="none" w:color="auto" w:sz="0" w:space="0"/>
          <w:shd w:val="clear" w:fill="FFFFFF"/>
          <w:lang w:val="en-US"/>
        </w:rPr>
        <w:t>đến…………….</w:t>
      </w:r>
      <w:r>
        <w:rPr>
          <w:rFonts w:hint="default" w:ascii="Arial" w:hAnsi="Arial" w:cs="Arial"/>
          <w:i w:val="0"/>
          <w:iCs w:val="0"/>
          <w:caps w:val="0"/>
          <w:color w:val="000000"/>
          <w:spacing w:val="0"/>
          <w:sz w:val="20"/>
          <w:szCs w:val="20"/>
          <w:bdr w:val="none" w:color="auto" w:sz="0" w:space="0"/>
          <w:shd w:val="clear" w:fill="FFFFFF"/>
          <w:lang/>
        </w:rPr>
        <w:t>( người nộp thuế)</w:t>
      </w:r>
      <w:r>
        <w:rPr>
          <w:rFonts w:hint="default" w:ascii="Arial" w:hAnsi="Arial" w:cs="Arial"/>
          <w:i w:val="0"/>
          <w:iCs w:val="0"/>
          <w:caps w:val="0"/>
          <w:color w:val="000000"/>
          <w:spacing w:val="0"/>
          <w:sz w:val="20"/>
          <w:szCs w:val="20"/>
          <w:bdr w:val="none" w:color="auto" w:sz="0" w:space="0"/>
          <w:shd w:val="clear" w:fill="FFFFFF"/>
          <w:lang w:val="en-US"/>
        </w:rPr>
        <w:t>………………</w:t>
      </w:r>
    </w:p>
    <w:p w14:paraId="53A982B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1AA2783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nhận thông báo :</w:t>
      </w:r>
      <w:r>
        <w:rPr>
          <w:rFonts w:hint="default" w:ascii="Arial" w:hAnsi="Arial" w:cs="Arial"/>
          <w:i w:val="0"/>
          <w:iCs w:val="0"/>
          <w:caps w:val="0"/>
          <w:color w:val="000000"/>
          <w:spacing w:val="0"/>
          <w:sz w:val="20"/>
          <w:szCs w:val="20"/>
          <w:bdr w:val="none" w:color="auto" w:sz="0" w:space="0"/>
          <w:shd w:val="clear" w:fill="FFFFFF"/>
          <w:lang w:val="en-US"/>
        </w:rPr>
        <w:t>…………………………………………………………</w:t>
      </w:r>
    </w:p>
    <w:p w14:paraId="63C1A3B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Quyết định số ....ngày...tháng...năm ....của (thủ </w:t>
      </w:r>
      <w:r>
        <w:rPr>
          <w:rFonts w:hint="default" w:ascii="Arial" w:hAnsi="Arial" w:cs="Arial"/>
          <w:i w:val="0"/>
          <w:iCs w:val="0"/>
          <w:caps w:val="0"/>
          <w:color w:val="000000"/>
          <w:spacing w:val="0"/>
          <w:sz w:val="20"/>
          <w:szCs w:val="20"/>
          <w:bdr w:val="none" w:color="auto" w:sz="0" w:space="0"/>
          <w:shd w:val="clear" w:fill="FFFFFF"/>
          <w:lang w:val="en-US"/>
        </w:rPr>
        <w:t>trưởng</w:t>
      </w:r>
      <w:r>
        <w:rPr>
          <w:rFonts w:hint="default" w:ascii="Arial" w:hAnsi="Arial" w:cs="Arial"/>
          <w:i w:val="0"/>
          <w:iCs w:val="0"/>
          <w:caps w:val="0"/>
          <w:color w:val="000000"/>
          <w:spacing w:val="0"/>
          <w:sz w:val="20"/>
          <w:szCs w:val="20"/>
          <w:bdr w:val="none" w:color="auto" w:sz="0" w:space="0"/>
          <w:shd w:val="clear" w:fill="FFFFFF"/>
          <w:lang/>
        </w:rPr>
        <w:t> cơ quan thuế) về việc kiểm tra thuế đối với ...(tên NNT).</w:t>
      </w:r>
    </w:p>
    <w:p w14:paraId="657D873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w:t>
      </w:r>
      <w:r>
        <w:rPr>
          <w:rFonts w:hint="default" w:ascii="Arial" w:hAnsi="Arial" w:cs="Arial"/>
          <w:i w:val="0"/>
          <w:iCs w:val="0"/>
          <w:caps w:val="0"/>
          <w:color w:val="000000"/>
          <w:spacing w:val="0"/>
          <w:sz w:val="20"/>
          <w:szCs w:val="20"/>
          <w:bdr w:val="none" w:color="auto" w:sz="0" w:space="0"/>
          <w:shd w:val="clear" w:fill="FFFFFF"/>
          <w:lang w:val="en-US"/>
        </w:rPr>
        <w:t>đề</w:t>
      </w:r>
      <w:r>
        <w:rPr>
          <w:rFonts w:hint="default" w:ascii="Arial" w:hAnsi="Arial" w:cs="Arial"/>
          <w:i w:val="0"/>
          <w:iCs w:val="0"/>
          <w:caps w:val="0"/>
          <w:color w:val="000000"/>
          <w:spacing w:val="0"/>
          <w:sz w:val="20"/>
          <w:szCs w:val="20"/>
          <w:bdr w:val="none" w:color="auto" w:sz="0" w:space="0"/>
          <w:shd w:val="clear" w:fill="FFFFFF"/>
          <w:lang/>
        </w:rPr>
        <w:t> nghị của ...(tên NNT)... về việc đề nghị tạm dừng thời gian kiểm tra thuế tại trụ sở người nộp thuế tại văn bản số ... ngày ... tháng ... năm ... (nếu người nộp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đề nghị hoãn); hoặc Căn cứ... (nêu lý do phải tạm dừng thời gian </w:t>
      </w:r>
      <w:r>
        <w:rPr>
          <w:rFonts w:hint="default" w:ascii="Arial" w:hAnsi="Arial" w:cs="Arial"/>
          <w:i w:val="0"/>
          <w:iCs w:val="0"/>
          <w:caps w:val="0"/>
          <w:color w:val="000000"/>
          <w:spacing w:val="0"/>
          <w:sz w:val="20"/>
          <w:szCs w:val="20"/>
          <w:bdr w:val="none" w:color="auto" w:sz="0" w:space="0"/>
          <w:shd w:val="clear" w:fill="FFFFFF"/>
          <w:lang w:val="en-US"/>
        </w:rPr>
        <w:t>kiểm</w:t>
      </w:r>
      <w:r>
        <w:rPr>
          <w:rFonts w:hint="default" w:ascii="Arial" w:hAnsi="Arial" w:cs="Arial"/>
          <w:i w:val="0"/>
          <w:iCs w:val="0"/>
          <w:caps w:val="0"/>
          <w:color w:val="000000"/>
          <w:spacing w:val="0"/>
          <w:sz w:val="20"/>
          <w:szCs w:val="20"/>
          <w:bdr w:val="none" w:color="auto" w:sz="0" w:space="0"/>
          <w:shd w:val="clear" w:fill="FFFFFF"/>
          <w:lang/>
        </w:rPr>
        <w:t> tra của Đoàn kiểm tra);</w:t>
      </w:r>
    </w:p>
    <w:p w14:paraId="485CBF9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quan thuế (Thuế </w:t>
      </w:r>
      <w:r>
        <w:rPr>
          <w:rFonts w:hint="default" w:ascii="Arial" w:hAnsi="Arial" w:cs="Arial"/>
          <w:i w:val="0"/>
          <w:iCs w:val="0"/>
          <w:caps w:val="0"/>
          <w:color w:val="000000"/>
          <w:spacing w:val="0"/>
          <w:sz w:val="20"/>
          <w:szCs w:val="20"/>
          <w:bdr w:val="none" w:color="auto" w:sz="0" w:space="0"/>
          <w:shd w:val="clear" w:fill="FFFFFF"/>
          <w:lang w:val="en-US"/>
        </w:rPr>
        <w:t>tỉnh</w:t>
      </w:r>
      <w:r>
        <w:rPr>
          <w:rFonts w:hint="default" w:ascii="Arial" w:hAnsi="Arial" w:cs="Arial"/>
          <w:i w:val="0"/>
          <w:iCs w:val="0"/>
          <w:caps w:val="0"/>
          <w:color w:val="000000"/>
          <w:spacing w:val="0"/>
          <w:sz w:val="20"/>
          <w:szCs w:val="20"/>
          <w:bdr w:val="none" w:color="auto" w:sz="0" w:space="0"/>
          <w:shd w:val="clear" w:fill="FFFFFF"/>
          <w:lang/>
        </w:rPr>
        <w:t> thành phố, Thuế cơ sở) chấp nhận/không chấp nhận tạm dừng thời gian kiểm tra thuế tại trụ sở của ... (tên NNT)... từ ngày .... tháng ... năm ... đến hết ngày ... tháng ... năm ... (nếu người nộp thuế đề nghị); hoặc Cơ quan thuế (Thuế </w:t>
      </w:r>
      <w:r>
        <w:rPr>
          <w:rFonts w:hint="default" w:ascii="Arial" w:hAnsi="Arial" w:cs="Arial"/>
          <w:i w:val="0"/>
          <w:iCs w:val="0"/>
          <w:caps w:val="0"/>
          <w:color w:val="000000"/>
          <w:spacing w:val="0"/>
          <w:sz w:val="20"/>
          <w:szCs w:val="20"/>
          <w:bdr w:val="none" w:color="auto" w:sz="0" w:space="0"/>
          <w:shd w:val="clear" w:fill="FFFFFF"/>
          <w:lang w:val="en-US"/>
        </w:rPr>
        <w:t>tỉnh</w:t>
      </w:r>
      <w:r>
        <w:rPr>
          <w:rFonts w:hint="default" w:ascii="Arial" w:hAnsi="Arial" w:cs="Arial"/>
          <w:i w:val="0"/>
          <w:iCs w:val="0"/>
          <w:caps w:val="0"/>
          <w:color w:val="000000"/>
          <w:spacing w:val="0"/>
          <w:sz w:val="20"/>
          <w:szCs w:val="20"/>
          <w:bdr w:val="none" w:color="auto" w:sz="0" w:space="0"/>
          <w:shd w:val="clear" w:fill="FFFFFF"/>
          <w:lang/>
        </w:rPr>
        <w:t> thành phố, Thuế cơ sở) tạm dừng thời gian kiểm tra thuế tại trụ sở của ... (tên NNT)... từ ngày ... tháng ... năm ... </w:t>
      </w:r>
      <w:r>
        <w:rPr>
          <w:rFonts w:hint="default" w:ascii="Arial" w:hAnsi="Arial" w:cs="Arial"/>
          <w:i w:val="0"/>
          <w:iCs w:val="0"/>
          <w:caps w:val="0"/>
          <w:color w:val="000000"/>
          <w:spacing w:val="0"/>
          <w:sz w:val="20"/>
          <w:szCs w:val="20"/>
          <w:bdr w:val="none" w:color="auto" w:sz="0" w:space="0"/>
          <w:shd w:val="clear" w:fill="FFFFFF"/>
          <w:lang w:val="en-US"/>
        </w:rPr>
        <w:t>đến</w:t>
      </w:r>
      <w:r>
        <w:rPr>
          <w:rFonts w:hint="default" w:ascii="Arial" w:hAnsi="Arial" w:cs="Arial"/>
          <w:i w:val="0"/>
          <w:iCs w:val="0"/>
          <w:caps w:val="0"/>
          <w:color w:val="000000"/>
          <w:spacing w:val="0"/>
          <w:sz w:val="20"/>
          <w:szCs w:val="20"/>
          <w:bdr w:val="none" w:color="auto" w:sz="0" w:space="0"/>
          <w:shd w:val="clear" w:fill="FFFFFF"/>
          <w:lang/>
        </w:rPr>
        <w:t> hết ngày ... tháng ... năm ... (nếu Đoàn kiểm tra đề nghị hoãn);</w:t>
      </w:r>
    </w:p>
    <w:p w14:paraId="742FD28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Cơ qu</w:t>
      </w:r>
      <w:r>
        <w:rPr>
          <w:rFonts w:hint="default" w:ascii="Arial" w:hAnsi="Arial" w:cs="Arial"/>
          <w:i w:val="0"/>
          <w:iCs w:val="0"/>
          <w:caps w:val="0"/>
          <w:color w:val="000000"/>
          <w:spacing w:val="0"/>
          <w:sz w:val="20"/>
          <w:szCs w:val="20"/>
          <w:bdr w:val="none" w:color="auto" w:sz="0" w:space="0"/>
          <w:shd w:val="clear" w:fill="FFFFFF"/>
          <w:lang w:val="en-US"/>
        </w:rPr>
        <w:t>a</w:t>
      </w:r>
      <w:r>
        <w:rPr>
          <w:rFonts w:hint="default" w:ascii="Arial" w:hAnsi="Arial" w:cs="Arial"/>
          <w:i w:val="0"/>
          <w:iCs w:val="0"/>
          <w:caps w:val="0"/>
          <w:color w:val="000000"/>
          <w:spacing w:val="0"/>
          <w:sz w:val="20"/>
          <w:szCs w:val="20"/>
          <w:bdr w:val="none" w:color="auto" w:sz="0" w:space="0"/>
          <w:shd w:val="clear" w:fill="FFFFFF"/>
          <w:lang/>
        </w:rPr>
        <w:t>n thuế (Thuế tỉnh thành phố, Thuế cơ sở) thông báo để ... (tên NNT) ... biết và phối hợp thực hiện</w:t>
      </w:r>
      <w:r>
        <w:rPr>
          <w:rFonts w:hint="default" w:ascii="Arial" w:hAnsi="Arial" w:cs="Arial"/>
          <w:i w:val="0"/>
          <w:iCs w:val="0"/>
          <w:caps w:val="0"/>
          <w:color w:val="000000"/>
          <w:spacing w:val="0"/>
          <w:sz w:val="20"/>
          <w:szCs w:val="20"/>
          <w:bdr w:val="none" w:color="auto" w:sz="0" w:space="0"/>
          <w:shd w:val="clear" w:fill="FFFFFF"/>
          <w:lang w:val="en-US"/>
        </w:rPr>
        <w:t>./.</w:t>
      </w:r>
    </w:p>
    <w:p w14:paraId="1F21617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1010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78432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 Như trên;</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w:t>
            </w:r>
          </w:p>
        </w:tc>
        <w:tc>
          <w:tcPr>
            <w:tcW w:w="4420" w:type="dxa"/>
            <w:shd w:val="clear" w:color="auto" w:fill="FFFFFF"/>
            <w:tcMar>
              <w:left w:w="100" w:type="dxa"/>
              <w:right w:w="100" w:type="dxa"/>
            </w:tcMar>
            <w:vAlign w:val="top"/>
          </w:tcPr>
          <w:p w14:paraId="24B6207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THÔNG BÁO</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họ lên, đóng dấu)</w:t>
            </w:r>
          </w:p>
        </w:tc>
      </w:tr>
    </w:tbl>
    <w:p w14:paraId="48BA075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13187FDB">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p w14:paraId="59C91C8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36624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1327A2D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58BE4D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82" w:name="chuong_pl_23"/>
            <w:r>
              <w:rPr>
                <w:rFonts w:hint="default" w:ascii="Arial" w:hAnsi="Arial" w:cs="Arial"/>
                <w:i w:val="0"/>
                <w:iCs w:val="0"/>
                <w:caps w:val="0"/>
                <w:color w:val="000000"/>
                <w:spacing w:val="0"/>
                <w:sz w:val="20"/>
                <w:szCs w:val="20"/>
                <w:u w:val="none"/>
                <w:bdr w:val="none" w:color="auto" w:sz="0" w:space="0"/>
                <w:lang/>
              </w:rPr>
              <w:t>Mẫu số:</w:t>
            </w:r>
            <w:bookmarkEnd w:id="82"/>
            <w:r>
              <w:rPr>
                <w:rFonts w:hint="default" w:ascii="Arial" w:hAnsi="Arial" w:cs="Arial"/>
                <w:i w:val="0"/>
                <w:iCs w:val="0"/>
                <w:caps w:val="0"/>
                <w:color w:val="000000"/>
                <w:spacing w:val="0"/>
                <w:sz w:val="20"/>
                <w:szCs w:val="20"/>
                <w:bdr w:val="none" w:color="auto" w:sz="0" w:space="0"/>
                <w:lang/>
              </w:rPr>
              <w:t> </w:t>
            </w:r>
            <w:bookmarkStart w:id="83" w:name="chuong_pl_23_name"/>
            <w:r>
              <w:rPr>
                <w:rFonts w:hint="default" w:ascii="Arial" w:hAnsi="Arial" w:cs="Arial"/>
                <w:b/>
                <w:bCs/>
                <w:i w:val="0"/>
                <w:iCs w:val="0"/>
                <w:caps w:val="0"/>
                <w:color w:val="000000"/>
                <w:spacing w:val="0"/>
                <w:sz w:val="20"/>
                <w:szCs w:val="20"/>
                <w:u w:val="none"/>
                <w:bdr w:val="none" w:color="auto" w:sz="0" w:space="0"/>
                <w:lang w:val="en-US"/>
              </w:rPr>
              <w:t>11/QTKT-HKD,CNKD</w:t>
            </w:r>
            <w:bookmarkEnd w:id="83"/>
          </w:p>
          <w:p w14:paraId="0BE85A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2CB76A8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7060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232BC6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3380CFC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1E93A58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6B254C8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4" w:name="chuong_pl_23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84"/>
    </w:p>
    <w:p w14:paraId="30A974B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5" w:name="chuong_pl_23_name_name_name"/>
      <w:r>
        <w:rPr>
          <w:rFonts w:hint="default" w:ascii="Arial" w:hAnsi="Arial" w:cs="Arial"/>
          <w:b/>
          <w:bCs/>
          <w:i w:val="0"/>
          <w:iCs w:val="0"/>
          <w:caps w:val="0"/>
          <w:color w:val="000000"/>
          <w:spacing w:val="0"/>
          <w:sz w:val="20"/>
          <w:szCs w:val="20"/>
          <w:u w:val="none"/>
          <w:bdr w:val="none" w:color="auto" w:sz="0" w:space="0"/>
          <w:shd w:val="clear" w:fill="FFFFFF"/>
          <w:lang/>
        </w:rPr>
        <w:t>Xác nhận số liệu kiểm tra</w:t>
      </w:r>
      <w:bookmarkEnd w:id="85"/>
    </w:p>
    <w:p w14:paraId="0988CCD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w:t>
      </w:r>
    </w:p>
    <w:p w14:paraId="5A76DE5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Căn</w:t>
      </w:r>
      <w:r>
        <w:rPr>
          <w:rFonts w:hint="default" w:ascii="Arial" w:hAnsi="Arial" w:cs="Arial"/>
          <w:i w:val="0"/>
          <w:iCs w:val="0"/>
          <w:caps w:val="0"/>
          <w:color w:val="000000"/>
          <w:spacing w:val="0"/>
          <w:sz w:val="20"/>
          <w:szCs w:val="20"/>
          <w:bdr w:val="none" w:color="auto" w:sz="0" w:space="0"/>
          <w:shd w:val="clear" w:fill="FFFFFF"/>
          <w:lang/>
        </w:rPr>
        <w:t> cứ Quyết định số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ngày ... tháng ... năm ... của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(2) về việc</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tại</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(1)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Mã số thuế: </w:t>
      </w:r>
      <w:r>
        <w:rPr>
          <w:rFonts w:hint="default" w:ascii="Arial" w:hAnsi="Arial" w:cs="Arial"/>
          <w:i w:val="0"/>
          <w:iCs w:val="0"/>
          <w:caps w:val="0"/>
          <w:color w:val="000000"/>
          <w:spacing w:val="0"/>
          <w:sz w:val="20"/>
          <w:szCs w:val="20"/>
          <w:bdr w:val="none" w:color="auto" w:sz="0" w:space="0"/>
          <w:shd w:val="clear" w:fill="FFFFFF"/>
          <w:lang w:val="en-US"/>
        </w:rPr>
        <w:t>…………………</w:t>
      </w:r>
    </w:p>
    <w:p w14:paraId="4D98D3D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Hôm nay, ngày ... tháng ... năm ..., 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 địa </w:t>
      </w:r>
      <w:r>
        <w:rPr>
          <w:rFonts w:hint="default" w:ascii="Arial" w:hAnsi="Arial" w:cs="Arial"/>
          <w:i w:val="0"/>
          <w:iCs w:val="0"/>
          <w:caps w:val="0"/>
          <w:color w:val="000000"/>
          <w:spacing w:val="0"/>
          <w:sz w:val="20"/>
          <w:szCs w:val="20"/>
          <w:bdr w:val="none" w:color="auto" w:sz="0" w:space="0"/>
          <w:shd w:val="clear" w:fill="FFFFFF"/>
          <w:lang w:val="en-US"/>
        </w:rPr>
        <w:t>chỉ……….., </w:t>
      </w:r>
      <w:r>
        <w:rPr>
          <w:rFonts w:hint="default" w:ascii="Arial" w:hAnsi="Arial" w:cs="Arial"/>
          <w:i w:val="0"/>
          <w:iCs w:val="0"/>
          <w:caps w:val="0"/>
          <w:color w:val="000000"/>
          <w:spacing w:val="0"/>
          <w:sz w:val="20"/>
          <w:szCs w:val="20"/>
          <w:bdr w:val="none" w:color="auto" w:sz="0" w:space="0"/>
          <w:shd w:val="clear" w:fill="FFFFFF"/>
          <w:lang/>
        </w:rPr>
        <w:t>chúng tôi gồm:</w:t>
      </w:r>
    </w:p>
    <w:p w14:paraId="2F79F7C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Thành viên đoàn kiểm tra:</w:t>
      </w:r>
    </w:p>
    <w:p w14:paraId="647D8C1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danh </w:t>
      </w:r>
      <w:r>
        <w:rPr>
          <w:rFonts w:hint="default" w:ascii="Arial" w:hAnsi="Arial" w:cs="Arial"/>
          <w:i w:val="0"/>
          <w:iCs w:val="0"/>
          <w:caps w:val="0"/>
          <w:color w:val="000000"/>
          <w:spacing w:val="0"/>
          <w:sz w:val="20"/>
          <w:szCs w:val="20"/>
          <w:bdr w:val="none" w:color="auto" w:sz="0" w:space="0"/>
          <w:shd w:val="clear" w:fill="FFFFFF"/>
          <w:lang w:val="en-US"/>
        </w:rPr>
        <w:t>……………………………………</w:t>
      </w:r>
    </w:p>
    <w:p w14:paraId="7BA3E7E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Đại diện người nộp thuế:</w:t>
      </w:r>
    </w:p>
    <w:p w14:paraId="75472F2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danh </w:t>
      </w:r>
      <w:r>
        <w:rPr>
          <w:rFonts w:hint="default" w:ascii="Arial" w:hAnsi="Arial" w:cs="Arial"/>
          <w:i w:val="0"/>
          <w:iCs w:val="0"/>
          <w:caps w:val="0"/>
          <w:color w:val="000000"/>
          <w:spacing w:val="0"/>
          <w:sz w:val="20"/>
          <w:szCs w:val="20"/>
          <w:bdr w:val="none" w:color="auto" w:sz="0" w:space="0"/>
          <w:shd w:val="clear" w:fill="FFFFFF"/>
          <w:lang w:val="en-US"/>
        </w:rPr>
        <w:t>……………………………………</w:t>
      </w:r>
    </w:p>
    <w:p w14:paraId="4E1EB26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w:t>
      </w:r>
      <w:r>
        <w:rPr>
          <w:rFonts w:hint="default" w:ascii="Arial" w:hAnsi="Arial" w:cs="Arial"/>
          <w:i w:val="0"/>
          <w:iCs w:val="0"/>
          <w:caps w:val="0"/>
          <w:color w:val="000000"/>
          <w:spacing w:val="0"/>
          <w:sz w:val="20"/>
          <w:szCs w:val="20"/>
          <w:bdr w:val="none" w:color="auto" w:sz="0" w:space="0"/>
          <w:shd w:val="clear" w:fill="FFFFFF"/>
          <w:lang w:val="en-US"/>
        </w:rPr>
        <w:t>sổ</w:t>
      </w:r>
      <w:r>
        <w:rPr>
          <w:rFonts w:hint="default" w:ascii="Arial" w:hAnsi="Arial" w:cs="Arial"/>
          <w:i w:val="0"/>
          <w:iCs w:val="0"/>
          <w:caps w:val="0"/>
          <w:color w:val="000000"/>
          <w:spacing w:val="0"/>
          <w:sz w:val="20"/>
          <w:szCs w:val="20"/>
          <w:bdr w:val="none" w:color="auto" w:sz="0" w:space="0"/>
          <w:shd w:val="clear" w:fill="FFFFFF"/>
          <w:lang/>
        </w:rPr>
        <w:t> sách kế toán, chứng từ tài liệu do</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xuất </w:t>
      </w:r>
      <w:r>
        <w:rPr>
          <w:rFonts w:hint="default" w:ascii="Arial" w:hAnsi="Arial" w:cs="Arial"/>
          <w:i w:val="0"/>
          <w:iCs w:val="0"/>
          <w:caps w:val="0"/>
          <w:color w:val="000000"/>
          <w:spacing w:val="0"/>
          <w:sz w:val="20"/>
          <w:szCs w:val="20"/>
          <w:bdr w:val="none" w:color="auto" w:sz="0" w:space="0"/>
          <w:shd w:val="clear" w:fill="FFFFFF"/>
          <w:lang w:val="en-US"/>
        </w:rPr>
        <w:t>trìn</w:t>
      </w:r>
      <w:r>
        <w:rPr>
          <w:rFonts w:hint="default" w:ascii="Arial" w:hAnsi="Arial" w:cs="Arial"/>
          <w:i w:val="0"/>
          <w:iCs w:val="0"/>
          <w:caps w:val="0"/>
          <w:color w:val="000000"/>
          <w:spacing w:val="0"/>
          <w:sz w:val="20"/>
          <w:szCs w:val="20"/>
          <w:bdr w:val="none" w:color="auto" w:sz="0" w:space="0"/>
          <w:shd w:val="clear" w:fill="FFFFFF"/>
          <w:lang/>
        </w:rPr>
        <w:t>h, hai bên cùng nhau tiến hành xác nhận số liệu kiểm tra tra về</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như sau:</w:t>
      </w:r>
    </w:p>
    <w:p w14:paraId="0BD1676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Nội dung:</w:t>
      </w:r>
      <w:r>
        <w:rPr>
          <w:rFonts w:hint="default" w:ascii="Arial" w:hAnsi="Arial" w:cs="Arial"/>
          <w:i w:val="0"/>
          <w:iCs w:val="0"/>
          <w:caps w:val="0"/>
          <w:color w:val="000000"/>
          <w:spacing w:val="0"/>
          <w:sz w:val="20"/>
          <w:szCs w:val="20"/>
          <w:bdr w:val="none" w:color="auto" w:sz="0" w:space="0"/>
          <w:shd w:val="clear" w:fill="FFFFFF"/>
          <w:lang/>
        </w:rPr>
        <w:t> (thuyết minh nội dung </w:t>
      </w:r>
      <w:r>
        <w:rPr>
          <w:rFonts w:hint="default" w:ascii="Arial" w:hAnsi="Arial" w:cs="Arial"/>
          <w:b/>
          <w:bCs/>
          <w:i w:val="0"/>
          <w:iCs w:val="0"/>
          <w:caps w:val="0"/>
          <w:color w:val="000000"/>
          <w:spacing w:val="0"/>
          <w:sz w:val="20"/>
          <w:szCs w:val="20"/>
          <w:bdr w:val="none" w:color="auto" w:sz="0" w:space="0"/>
          <w:shd w:val="clear" w:fill="FFFFFF"/>
          <w:lang/>
        </w:rPr>
        <w:t>xác nhận số liệu</w:t>
      </w:r>
      <w:r>
        <w:rPr>
          <w:rFonts w:hint="default" w:ascii="Arial" w:hAnsi="Arial" w:cs="Arial"/>
          <w:i w:val="0"/>
          <w:iCs w:val="0"/>
          <w:caps w:val="0"/>
          <w:color w:val="000000"/>
          <w:spacing w:val="0"/>
          <w:sz w:val="20"/>
          <w:szCs w:val="20"/>
          <w:bdr w:val="none" w:color="auto" w:sz="0" w:space="0"/>
          <w:shd w:val="clear" w:fill="FFFFFF"/>
          <w:lang/>
        </w:rPr>
        <w:t> qua kiểm tra)</w:t>
      </w:r>
    </w:p>
    <w:p w14:paraId="4C15A31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Giải trình số liệu liên quan đến nội dung kiểm tra</w:t>
      </w:r>
    </w:p>
    <w:p w14:paraId="4FC91B7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Căn</w:t>
      </w:r>
      <w:r>
        <w:rPr>
          <w:rFonts w:hint="default" w:ascii="Arial" w:hAnsi="Arial" w:cs="Arial"/>
          <w:i w:val="0"/>
          <w:iCs w:val="0"/>
          <w:caps w:val="0"/>
          <w:color w:val="000000"/>
          <w:spacing w:val="0"/>
          <w:sz w:val="20"/>
          <w:szCs w:val="20"/>
          <w:bdr w:val="none" w:color="auto" w:sz="0" w:space="0"/>
          <w:shd w:val="clear" w:fill="FFFFFF"/>
          <w:lang/>
        </w:rPr>
        <w:t> cứ pháp lý liên quan đến nội dung,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liệu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w:t>
      </w:r>
    </w:p>
    <w:p w14:paraId="5A576ED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Biên bản này được lập ... bản, bao gồm .... trang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bản có nội dung và giá trị pháp lý như nhau. 01 bản được giao người nộp thuế.</w:t>
      </w:r>
    </w:p>
    <w:p w14:paraId="52A5B57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Sau khi đọc lại biên bản, những người có mặt đồng ý về nội dung </w:t>
      </w:r>
      <w:r>
        <w:rPr>
          <w:rFonts w:hint="default" w:ascii="Arial" w:hAnsi="Arial" w:cs="Arial"/>
          <w:i w:val="0"/>
          <w:iCs w:val="0"/>
          <w:caps w:val="0"/>
          <w:color w:val="000000"/>
          <w:spacing w:val="0"/>
          <w:sz w:val="20"/>
          <w:szCs w:val="20"/>
          <w:bdr w:val="none" w:color="auto" w:sz="0" w:space="0"/>
          <w:shd w:val="clear" w:fill="FFFFFF"/>
          <w:lang w:val="en-US"/>
        </w:rPr>
        <w:t>biên</w:t>
      </w:r>
      <w:r>
        <w:rPr>
          <w:rFonts w:hint="default" w:ascii="Arial" w:hAnsi="Arial" w:cs="Arial"/>
          <w:i w:val="0"/>
          <w:iCs w:val="0"/>
          <w:caps w:val="0"/>
          <w:color w:val="000000"/>
          <w:spacing w:val="0"/>
          <w:sz w:val="20"/>
          <w:szCs w:val="20"/>
          <w:bdr w:val="none" w:color="auto" w:sz="0" w:space="0"/>
          <w:shd w:val="clear" w:fill="FFFFFF"/>
          <w:lang/>
        </w:rPr>
        <w:t> bản, không có ý kiến </w:t>
      </w:r>
      <w:r>
        <w:rPr>
          <w:rFonts w:hint="default" w:ascii="Arial" w:hAnsi="Arial" w:cs="Arial"/>
          <w:i w:val="0"/>
          <w:iCs w:val="0"/>
          <w:caps w:val="0"/>
          <w:color w:val="000000"/>
          <w:spacing w:val="0"/>
          <w:sz w:val="20"/>
          <w:szCs w:val="20"/>
          <w:bdr w:val="none" w:color="auto" w:sz="0" w:space="0"/>
          <w:shd w:val="clear" w:fill="FFFFFF"/>
          <w:lang w:val="en-US"/>
        </w:rPr>
        <w:t>gì</w:t>
      </w:r>
      <w:r>
        <w:rPr>
          <w:rFonts w:hint="default" w:ascii="Arial" w:hAnsi="Arial" w:cs="Arial"/>
          <w:i w:val="0"/>
          <w:iCs w:val="0"/>
          <w:caps w:val="0"/>
          <w:color w:val="000000"/>
          <w:spacing w:val="0"/>
          <w:sz w:val="20"/>
          <w:szCs w:val="20"/>
          <w:bdr w:val="none" w:color="auto" w:sz="0" w:space="0"/>
          <w:shd w:val="clear" w:fill="FFFFFF"/>
          <w:lang/>
        </w:rPr>
        <w:t> khác </w:t>
      </w:r>
      <w:r>
        <w:rPr>
          <w:rFonts w:hint="default" w:ascii="Arial" w:hAnsi="Arial" w:cs="Arial"/>
          <w:i w:val="0"/>
          <w:iCs w:val="0"/>
          <w:caps w:val="0"/>
          <w:color w:val="000000"/>
          <w:spacing w:val="0"/>
          <w:sz w:val="20"/>
          <w:szCs w:val="20"/>
          <w:bdr w:val="none" w:color="auto" w:sz="0" w:space="0"/>
          <w:shd w:val="clear" w:fill="FFFFFF"/>
          <w:lang w:val="en-US"/>
        </w:rPr>
        <w:t>và</w:t>
      </w:r>
      <w:r>
        <w:rPr>
          <w:rFonts w:hint="default" w:ascii="Arial" w:hAnsi="Arial" w:cs="Arial"/>
          <w:i w:val="0"/>
          <w:iCs w:val="0"/>
          <w:caps w:val="0"/>
          <w:color w:val="000000"/>
          <w:spacing w:val="0"/>
          <w:sz w:val="20"/>
          <w:szCs w:val="20"/>
          <w:bdr w:val="none" w:color="auto" w:sz="0" w:space="0"/>
          <w:shd w:val="clear" w:fill="FFFFFF"/>
          <w:lang/>
        </w:rPr>
        <w:t> cùng ký xác nhận vào từng trang của </w:t>
      </w:r>
      <w:r>
        <w:rPr>
          <w:rFonts w:hint="default" w:ascii="Arial" w:hAnsi="Arial" w:cs="Arial"/>
          <w:i w:val="0"/>
          <w:iCs w:val="0"/>
          <w:caps w:val="0"/>
          <w:color w:val="000000"/>
          <w:spacing w:val="0"/>
          <w:sz w:val="20"/>
          <w:szCs w:val="20"/>
          <w:bdr w:val="none" w:color="auto" w:sz="0" w:space="0"/>
          <w:shd w:val="clear" w:fill="FFFFFF"/>
          <w:lang w:val="en-US"/>
        </w:rPr>
        <w:t>biên</w:t>
      </w:r>
      <w:r>
        <w:rPr>
          <w:rFonts w:hint="default" w:ascii="Arial" w:hAnsi="Arial" w:cs="Arial"/>
          <w:i w:val="0"/>
          <w:iCs w:val="0"/>
          <w:caps w:val="0"/>
          <w:color w:val="000000"/>
          <w:spacing w:val="0"/>
          <w:sz w:val="20"/>
          <w:szCs w:val="20"/>
          <w:bdr w:val="none" w:color="auto" w:sz="0" w:space="0"/>
          <w:shd w:val="clear" w:fill="FFFFFF"/>
          <w:lang/>
        </w:rPr>
        <w:t> bản hoặc có ý kiến khác như sau:</w:t>
      </w:r>
    </w:p>
    <w:p w14:paraId="38B2F65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Ý kiến bổ sung khác (nếu c</w:t>
      </w:r>
      <w:r>
        <w:rPr>
          <w:rFonts w:hint="default" w:ascii="Arial" w:hAnsi="Arial" w:cs="Arial"/>
          <w:i w:val="0"/>
          <w:iCs w:val="0"/>
          <w:caps w:val="0"/>
          <w:color w:val="000000"/>
          <w:spacing w:val="0"/>
          <w:sz w:val="20"/>
          <w:szCs w:val="20"/>
          <w:bdr w:val="none" w:color="auto" w:sz="0" w:space="0"/>
          <w:shd w:val="clear" w:fill="FFFFFF"/>
          <w:lang w:val="en-US"/>
        </w:rPr>
        <w:t>ó</w:t>
      </w:r>
      <w:r>
        <w:rPr>
          <w:rFonts w:hint="default" w:ascii="Arial" w:hAnsi="Arial" w:cs="Arial"/>
          <w:i w:val="0"/>
          <w:iCs w:val="0"/>
          <w:caps w:val="0"/>
          <w:color w:val="000000"/>
          <w:spacing w:val="0"/>
          <w:sz w:val="20"/>
          <w:szCs w:val="20"/>
          <w:bdr w:val="none" w:color="auto" w:sz="0" w:space="0"/>
          <w:shd w:val="clear" w:fill="FFFFFF"/>
          <w:lang/>
        </w:rPr>
        <w:t>):</w:t>
      </w:r>
      <w:r>
        <w:rPr>
          <w:rFonts w:hint="default" w:ascii="Arial" w:hAnsi="Arial" w:cs="Arial"/>
          <w:i w:val="0"/>
          <w:iCs w:val="0"/>
          <w:caps w:val="0"/>
          <w:color w:val="000000"/>
          <w:spacing w:val="0"/>
          <w:sz w:val="20"/>
          <w:szCs w:val="20"/>
          <w:bdr w:val="none" w:color="auto" w:sz="0" w:space="0"/>
          <w:shd w:val="clear" w:fill="FFFFFF"/>
          <w:lang w:val="en-US"/>
        </w:rPr>
        <w:t>………………………………………………………………….</w:t>
      </w:r>
    </w:p>
    <w:p w14:paraId="6466DEE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w:t>
      </w:r>
    </w:p>
    <w:p w14:paraId="1D14314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020"/>
        <w:gridCol w:w="3820"/>
      </w:tblGrid>
      <w:tr w14:paraId="5FCC4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020" w:type="dxa"/>
            <w:shd w:val="clear" w:color="auto" w:fill="FFFFFF"/>
            <w:tcMar>
              <w:left w:w="100" w:type="dxa"/>
              <w:right w:w="100" w:type="dxa"/>
            </w:tcMar>
            <w:vAlign w:val="top"/>
          </w:tcPr>
          <w:p w14:paraId="6C0F88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NỘP THUẾ hoặc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ĐẠI DIỆN HỢP PHÁP CỦA NGƯỜI NỘP THUẾ</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w:t>
            </w:r>
            <w:r>
              <w:rPr>
                <w:rFonts w:hint="default" w:ascii="Arial" w:hAnsi="Arial" w:cs="Arial"/>
                <w:i/>
                <w:iCs/>
                <w:caps w:val="0"/>
                <w:color w:val="000000"/>
                <w:spacing w:val="0"/>
                <w:sz w:val="20"/>
                <w:szCs w:val="20"/>
                <w:bdr w:val="none" w:color="auto" w:sz="0" w:space="0"/>
                <w:lang w:val="en-US"/>
              </w:rPr>
              <w:t>ọ</w:t>
            </w:r>
            <w:r>
              <w:rPr>
                <w:rFonts w:hint="default" w:ascii="Arial" w:hAnsi="Arial" w:cs="Arial"/>
                <w:i/>
                <w:iCs/>
                <w:caps w:val="0"/>
                <w:color w:val="000000"/>
                <w:spacing w:val="0"/>
                <w:sz w:val="20"/>
                <w:szCs w:val="20"/>
                <w:bdr w:val="none" w:color="auto" w:sz="0" w:space="0"/>
                <w:lang/>
              </w:rPr>
              <w:t> tên)</w:t>
            </w:r>
          </w:p>
        </w:tc>
        <w:tc>
          <w:tcPr>
            <w:tcW w:w="3820" w:type="dxa"/>
            <w:shd w:val="clear" w:color="auto" w:fill="FFFFFF"/>
            <w:tcMar>
              <w:left w:w="100" w:type="dxa"/>
              <w:right w:w="100" w:type="dxa"/>
            </w:tcMar>
            <w:vAlign w:val="top"/>
          </w:tcPr>
          <w:p w14:paraId="7E26076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THÀNH VIÊN ĐOÀN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w:t>
            </w:r>
            <w:r>
              <w:rPr>
                <w:rFonts w:hint="default" w:ascii="Arial" w:hAnsi="Arial" w:cs="Arial"/>
                <w:i/>
                <w:iCs/>
                <w:caps w:val="0"/>
                <w:color w:val="000000"/>
                <w:spacing w:val="0"/>
                <w:sz w:val="20"/>
                <w:szCs w:val="20"/>
                <w:bdr w:val="none" w:color="auto" w:sz="0" w:space="0"/>
                <w:lang w:val="en-US"/>
              </w:rPr>
              <w:t>ọ</w:t>
            </w:r>
            <w:r>
              <w:rPr>
                <w:rFonts w:hint="default" w:ascii="Arial" w:hAnsi="Arial" w:cs="Arial"/>
                <w:i/>
                <w:iCs/>
                <w:caps w:val="0"/>
                <w:color w:val="000000"/>
                <w:spacing w:val="0"/>
                <w:sz w:val="20"/>
                <w:szCs w:val="20"/>
                <w:bdr w:val="none" w:color="auto" w:sz="0" w:space="0"/>
                <w:lang/>
              </w:rPr>
              <w:t> tên)</w:t>
            </w:r>
          </w:p>
        </w:tc>
      </w:tr>
    </w:tbl>
    <w:p w14:paraId="5CB224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p w14:paraId="1EF1DB7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Tên đơn </w:t>
      </w:r>
      <w:r>
        <w:rPr>
          <w:rFonts w:hint="default" w:ascii="Arial" w:hAnsi="Arial" w:cs="Arial"/>
          <w:i/>
          <w:iCs/>
          <w:caps w:val="0"/>
          <w:color w:val="000000"/>
          <w:spacing w:val="0"/>
          <w:sz w:val="20"/>
          <w:szCs w:val="20"/>
          <w:bdr w:val="none" w:color="auto" w:sz="0" w:space="0"/>
          <w:shd w:val="clear" w:fill="FFFFFF"/>
          <w:lang w:val="en-US"/>
        </w:rPr>
        <w:t>vị được</w:t>
      </w:r>
      <w:r>
        <w:rPr>
          <w:rFonts w:hint="default" w:ascii="Arial" w:hAnsi="Arial" w:cs="Arial"/>
          <w:i/>
          <w:iCs/>
          <w:caps w:val="0"/>
          <w:color w:val="000000"/>
          <w:spacing w:val="0"/>
          <w:sz w:val="20"/>
          <w:szCs w:val="20"/>
          <w:bdr w:val="none" w:color="auto" w:sz="0" w:space="0"/>
          <w:shd w:val="clear" w:fill="FFFFFF"/>
          <w:lang/>
        </w:rPr>
        <w:t> kiểm tra</w:t>
      </w:r>
    </w:p>
    <w:p w14:paraId="234E0F2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Chức danh của người ra quyết định kiểm tra</w:t>
      </w:r>
    </w:p>
    <w:p w14:paraId="1211D6C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3381317B">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18C93F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2DA7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6A09253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3BD9977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86" w:name="chuong_pl_24"/>
            <w:r>
              <w:rPr>
                <w:rFonts w:hint="default" w:ascii="Arial" w:hAnsi="Arial" w:cs="Arial"/>
                <w:i w:val="0"/>
                <w:iCs w:val="0"/>
                <w:caps w:val="0"/>
                <w:color w:val="000000"/>
                <w:spacing w:val="0"/>
                <w:sz w:val="20"/>
                <w:szCs w:val="20"/>
                <w:u w:val="none"/>
                <w:bdr w:val="none" w:color="auto" w:sz="0" w:space="0"/>
                <w:lang/>
              </w:rPr>
              <w:t>Mẫu số:</w:t>
            </w:r>
            <w:bookmarkEnd w:id="86"/>
            <w:r>
              <w:rPr>
                <w:rFonts w:hint="default" w:ascii="Arial" w:hAnsi="Arial" w:cs="Arial"/>
                <w:i w:val="0"/>
                <w:iCs w:val="0"/>
                <w:caps w:val="0"/>
                <w:color w:val="000000"/>
                <w:spacing w:val="0"/>
                <w:sz w:val="20"/>
                <w:szCs w:val="20"/>
                <w:bdr w:val="none" w:color="auto" w:sz="0" w:space="0"/>
                <w:lang/>
              </w:rPr>
              <w:t> </w:t>
            </w:r>
            <w:bookmarkStart w:id="87" w:name="chuong_pl_24_name"/>
            <w:r>
              <w:rPr>
                <w:rFonts w:hint="default" w:ascii="Arial" w:hAnsi="Arial" w:cs="Arial"/>
                <w:b/>
                <w:bCs/>
                <w:i w:val="0"/>
                <w:iCs w:val="0"/>
                <w:caps w:val="0"/>
                <w:color w:val="000000"/>
                <w:spacing w:val="0"/>
                <w:sz w:val="20"/>
                <w:szCs w:val="20"/>
                <w:u w:val="none"/>
                <w:bdr w:val="none" w:color="auto" w:sz="0" w:space="0"/>
                <w:lang w:val="en-US"/>
              </w:rPr>
              <w:t>12/QTKT-HKD,CNKD</w:t>
            </w:r>
            <w:bookmarkEnd w:id="87"/>
          </w:p>
          <w:p w14:paraId="759855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12685CC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394E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1FFAD1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ĐOÀN KIỂM TRA THEO QUYẾT ĐỊNH </w:t>
            </w:r>
            <w:r>
              <w:rPr>
                <w:rFonts w:hint="default" w:ascii="Arial" w:hAnsi="Arial" w:cs="Arial"/>
                <w:b/>
                <w:bCs/>
                <w:i w:val="0"/>
                <w:iCs w:val="0"/>
                <w:caps w:val="0"/>
                <w:color w:val="000000"/>
                <w:spacing w:val="0"/>
                <w:sz w:val="20"/>
                <w:szCs w:val="20"/>
                <w:bdr w:val="none" w:color="auto" w:sz="0" w:space="0"/>
                <w:lang w:val="en-US"/>
              </w:rPr>
              <w:t>SỐ</w:t>
            </w:r>
            <w:r>
              <w:rPr>
                <w:rFonts w:hint="default" w:ascii="Arial" w:hAnsi="Arial" w:cs="Arial"/>
                <w:b/>
                <w:bCs/>
                <w:i w:val="0"/>
                <w:iCs w:val="0"/>
                <w:caps w:val="0"/>
                <w:color w:val="000000"/>
                <w:spacing w:val="0"/>
                <w:sz w:val="20"/>
                <w:szCs w:val="20"/>
                <w:bdr w:val="none" w:color="auto" w:sz="0" w:space="0"/>
                <w:lang/>
              </w:rPr>
              <w:t>.....</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12C3318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4FB7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CCB6E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 </w:t>
            </w:r>
          </w:p>
        </w:tc>
        <w:tc>
          <w:tcPr>
            <w:tcW w:w="5500" w:type="dxa"/>
            <w:shd w:val="clear" w:color="auto" w:fill="FFFFFF"/>
            <w:tcMar>
              <w:left w:w="100" w:type="dxa"/>
              <w:right w:w="100" w:type="dxa"/>
            </w:tcMar>
            <w:vAlign w:val="top"/>
          </w:tcPr>
          <w:p w14:paraId="2BB3BC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w:t>
            </w:r>
          </w:p>
        </w:tc>
      </w:tr>
    </w:tbl>
    <w:p w14:paraId="4C6A541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050A51A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8" w:name="chuong_pl_24_name_name"/>
      <w:r>
        <w:rPr>
          <w:rFonts w:hint="default" w:ascii="Arial" w:hAnsi="Arial" w:cs="Arial"/>
          <w:b/>
          <w:bCs/>
          <w:i w:val="0"/>
          <w:iCs w:val="0"/>
          <w:caps w:val="0"/>
          <w:color w:val="000000"/>
          <w:spacing w:val="0"/>
          <w:sz w:val="20"/>
          <w:szCs w:val="20"/>
          <w:u w:val="none"/>
          <w:bdr w:val="none" w:color="auto" w:sz="0" w:space="0"/>
          <w:shd w:val="clear" w:fill="FFFFFF"/>
          <w:lang/>
        </w:rPr>
        <w:t>BÁO CÁO</w:t>
      </w:r>
      <w:bookmarkEnd w:id="88"/>
    </w:p>
    <w:p w14:paraId="5248AD0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89" w:name="chuong_pl_24_name_name_name"/>
      <w:r>
        <w:rPr>
          <w:rFonts w:hint="default" w:ascii="Arial" w:hAnsi="Arial" w:cs="Arial"/>
          <w:b/>
          <w:bCs/>
          <w:i w:val="0"/>
          <w:iCs w:val="0"/>
          <w:caps w:val="0"/>
          <w:color w:val="000000"/>
          <w:spacing w:val="0"/>
          <w:sz w:val="20"/>
          <w:szCs w:val="20"/>
          <w:u w:val="none"/>
          <w:bdr w:val="none" w:color="auto" w:sz="0" w:space="0"/>
          <w:shd w:val="clear" w:fill="FFFFFF"/>
          <w:lang/>
        </w:rPr>
        <w:t>Kết quả kiểm tra</w:t>
      </w:r>
      <w:bookmarkEnd w:id="89"/>
    </w:p>
    <w:p w14:paraId="600032D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tại</w:t>
      </w:r>
      <w:r>
        <w:rPr>
          <w:rFonts w:hint="default" w:ascii="Arial" w:hAnsi="Arial" w:cs="Arial"/>
          <w:i w:val="0"/>
          <w:iCs w:val="0"/>
          <w:caps w:val="0"/>
          <w:color w:val="000000"/>
          <w:spacing w:val="0"/>
          <w:sz w:val="20"/>
          <w:szCs w:val="20"/>
          <w:bdr w:val="none" w:color="auto" w:sz="0" w:space="0"/>
          <w:shd w:val="clear" w:fill="FFFFFF"/>
          <w:lang w:val="en-US"/>
        </w:rPr>
        <w:t>………………………………...(1)</w:t>
      </w:r>
    </w:p>
    <w:p w14:paraId="7B63311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Thực hiện Quyết định kiểm tra số.... ngày .... tháng ... năm ... của</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(2). Từ ngày ... tháng ... năm ... đến ngày ... tháng ... năm ... Đoàn </w:t>
      </w:r>
      <w:r>
        <w:rPr>
          <w:rFonts w:hint="default" w:ascii="Arial" w:hAnsi="Arial" w:cs="Arial"/>
          <w:i w:val="0"/>
          <w:iCs w:val="0"/>
          <w:caps w:val="0"/>
          <w:color w:val="000000"/>
          <w:spacing w:val="0"/>
          <w:sz w:val="20"/>
          <w:szCs w:val="20"/>
          <w:bdr w:val="none" w:color="auto" w:sz="0" w:space="0"/>
          <w:shd w:val="clear" w:fill="FFFFFF"/>
          <w:lang w:val="en-US"/>
        </w:rPr>
        <w:t>kiểm </w:t>
      </w:r>
      <w:r>
        <w:rPr>
          <w:rFonts w:hint="default" w:ascii="Arial" w:hAnsi="Arial" w:cs="Arial"/>
          <w:i w:val="0"/>
          <w:iCs w:val="0"/>
          <w:caps w:val="0"/>
          <w:color w:val="000000"/>
          <w:spacing w:val="0"/>
          <w:sz w:val="20"/>
          <w:szCs w:val="20"/>
          <w:bdr w:val="none" w:color="auto" w:sz="0" w:space="0"/>
          <w:shd w:val="clear" w:fill="FFFFFF"/>
          <w:lang/>
        </w:rPr>
        <w:t>tra </w:t>
      </w:r>
      <w:r>
        <w:rPr>
          <w:rFonts w:hint="default" w:ascii="Arial" w:hAnsi="Arial" w:cs="Arial"/>
          <w:i w:val="0"/>
          <w:iCs w:val="0"/>
          <w:caps w:val="0"/>
          <w:color w:val="000000"/>
          <w:spacing w:val="0"/>
          <w:sz w:val="20"/>
          <w:szCs w:val="20"/>
          <w:bdr w:val="none" w:color="auto" w:sz="0" w:space="0"/>
          <w:shd w:val="clear" w:fill="FFFFFF"/>
          <w:lang w:val="en-US"/>
        </w:rPr>
        <w:t>đã</w:t>
      </w:r>
      <w:r>
        <w:rPr>
          <w:rFonts w:hint="default" w:ascii="Arial" w:hAnsi="Arial" w:cs="Arial"/>
          <w:i w:val="0"/>
          <w:iCs w:val="0"/>
          <w:caps w:val="0"/>
          <w:color w:val="000000"/>
          <w:spacing w:val="0"/>
          <w:sz w:val="20"/>
          <w:szCs w:val="20"/>
          <w:bdr w:val="none" w:color="auto" w:sz="0" w:space="0"/>
          <w:shd w:val="clear" w:fill="FFFFFF"/>
          <w:lang/>
        </w:rPr>
        <w:t> tiến hành kiểm tra tại</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w:t>
      </w:r>
    </w:p>
    <w:p w14:paraId="5B06A27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Biên bản kiểm tra ký ngày ... tháng ... năm ... giữa </w:t>
      </w:r>
      <w:r>
        <w:rPr>
          <w:rFonts w:hint="default" w:ascii="Arial" w:hAnsi="Arial" w:cs="Arial"/>
          <w:i w:val="0"/>
          <w:iCs w:val="0"/>
          <w:caps w:val="0"/>
          <w:color w:val="000000"/>
          <w:spacing w:val="0"/>
          <w:sz w:val="20"/>
          <w:szCs w:val="20"/>
          <w:bdr w:val="none" w:color="auto" w:sz="0" w:space="0"/>
          <w:shd w:val="clear" w:fill="FFFFFF"/>
          <w:lang w:val="en-US"/>
        </w:rPr>
        <w:t>Trưởng</w:t>
      </w:r>
      <w:r>
        <w:rPr>
          <w:rFonts w:hint="default" w:ascii="Arial" w:hAnsi="Arial" w:cs="Arial"/>
          <w:i w:val="0"/>
          <w:iCs w:val="0"/>
          <w:caps w:val="0"/>
          <w:color w:val="000000"/>
          <w:spacing w:val="0"/>
          <w:sz w:val="20"/>
          <w:szCs w:val="20"/>
          <w:bdr w:val="none" w:color="auto" w:sz="0" w:space="0"/>
          <w:shd w:val="clear" w:fill="FFFFFF"/>
          <w:lang/>
        </w:rPr>
        <w:t> đoàn kiểm tra và đại diện người nộp thuế được kiểm tra và các hồ sơ, tài liệu có liên quan.</w:t>
      </w:r>
    </w:p>
    <w:p w14:paraId="5B7C5F8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Đoàn kiểm tra báo cáo kết quả kiểm tra:</w:t>
      </w:r>
    </w:p>
    <w:p w14:paraId="64D4CB9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ĐẶC ĐIỂM TÌNH HÌNH CHUNG</w:t>
      </w:r>
    </w:p>
    <w:p w14:paraId="730B8DA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(Nêu khái quát đặc điểm, tình hình tổ chức hoạt động của đơn vị có liên quan đến nội dung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w:t>
      </w:r>
    </w:p>
    <w:p w14:paraId="31F8472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 NỘI DUNG KIỂM TRA:</w:t>
      </w:r>
    </w:p>
    <w:p w14:paraId="619F1C3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w:t>
      </w:r>
      <w:r>
        <w:rPr>
          <w:rFonts w:hint="default" w:ascii="Arial" w:hAnsi="Arial" w:cs="Arial"/>
          <w:i w:val="0"/>
          <w:iCs w:val="0"/>
          <w:caps w:val="0"/>
          <w:color w:val="000000"/>
          <w:spacing w:val="0"/>
          <w:sz w:val="20"/>
          <w:szCs w:val="20"/>
          <w:bdr w:val="none" w:color="auto" w:sz="0" w:space="0"/>
          <w:shd w:val="clear" w:fill="FFFFFF"/>
          <w:lang/>
        </w:rPr>
        <w:t>. Nội dung: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698A3AD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Nội dung:</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1FC42A1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3</w:t>
      </w:r>
      <w:r>
        <w:rPr>
          <w:rFonts w:hint="default" w:ascii="Arial" w:hAnsi="Arial" w:cs="Arial"/>
          <w:i w:val="0"/>
          <w:iCs w:val="0"/>
          <w:caps w:val="0"/>
          <w:color w:val="000000"/>
          <w:spacing w:val="0"/>
          <w:sz w:val="20"/>
          <w:szCs w:val="20"/>
          <w:bdr w:val="none" w:color="auto" w:sz="0" w:space="0"/>
          <w:shd w:val="clear" w:fill="FFFFFF"/>
          <w:lang w:val="en-US"/>
        </w:rPr>
        <w:t>. …………………………...</w:t>
      </w:r>
    </w:p>
    <w:p w14:paraId="15F4AEC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(Nêu rõ các nội dung kiểm tra, thời kỳ kiểm tra; so sánh/đối chiếu kết quả kiểm tra thực tế với các nội dung rủi ro khi ban hành Quyết định kiểm tra; Các đơn vị </w:t>
      </w:r>
      <w:r>
        <w:rPr>
          <w:rFonts w:hint="default" w:ascii="Arial" w:hAnsi="Arial" w:cs="Arial"/>
          <w:i w:val="0"/>
          <w:iCs w:val="0"/>
          <w:caps w:val="0"/>
          <w:color w:val="000000"/>
          <w:spacing w:val="0"/>
          <w:sz w:val="20"/>
          <w:szCs w:val="20"/>
          <w:bdr w:val="none" w:color="auto" w:sz="0" w:space="0"/>
          <w:shd w:val="clear" w:fill="FFFFFF"/>
          <w:lang w:val="en-US"/>
        </w:rPr>
        <w:t>thành</w:t>
      </w:r>
      <w:r>
        <w:rPr>
          <w:rFonts w:hint="default" w:ascii="Arial" w:hAnsi="Arial" w:cs="Arial"/>
          <w:i w:val="0"/>
          <w:iCs w:val="0"/>
          <w:caps w:val="0"/>
          <w:color w:val="000000"/>
          <w:spacing w:val="0"/>
          <w:sz w:val="20"/>
          <w:szCs w:val="20"/>
          <w:bdr w:val="none" w:color="auto" w:sz="0" w:space="0"/>
          <w:shd w:val="clear" w:fill="FFFFFF"/>
          <w:lang/>
        </w:rPr>
        <w:t> viên có tiến hành kiểm tra; Kết luận cụ thể về nội dung đã </w:t>
      </w:r>
      <w:r>
        <w:rPr>
          <w:rFonts w:hint="default" w:ascii="Arial" w:hAnsi="Arial" w:cs="Arial"/>
          <w:i w:val="0"/>
          <w:iCs w:val="0"/>
          <w:caps w:val="0"/>
          <w:color w:val="000000"/>
          <w:spacing w:val="0"/>
          <w:sz w:val="20"/>
          <w:szCs w:val="20"/>
          <w:bdr w:val="none" w:color="auto" w:sz="0" w:space="0"/>
          <w:shd w:val="clear" w:fill="FFFFFF"/>
          <w:lang w:val="en-US"/>
        </w:rPr>
        <w:t>được</w:t>
      </w:r>
      <w:r>
        <w:rPr>
          <w:rFonts w:hint="default" w:ascii="Arial" w:hAnsi="Arial" w:cs="Arial"/>
          <w:i w:val="0"/>
          <w:iCs w:val="0"/>
          <w:caps w:val="0"/>
          <w:color w:val="000000"/>
          <w:spacing w:val="0"/>
          <w:sz w:val="20"/>
          <w:szCs w:val="20"/>
          <w:bdr w:val="none" w:color="auto" w:sz="0" w:space="0"/>
          <w:shd w:val="clear" w:fill="FFFFFF"/>
          <w:lang/>
        </w:rPr>
        <w:t> kiểm tra tại đơn vị; nêu rõ các quy định pháp luật làm căn cứ xử lý sai phạm...)</w:t>
      </w:r>
    </w:p>
    <w:p w14:paraId="2E39C4F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III. KIẾN NGHỊ XỬ LÝ:</w:t>
      </w:r>
    </w:p>
    <w:p w14:paraId="5D931BD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Kiến nghị xử lý truy thu: (nêu cụ thể: xử lý truy thu loại thuế nào? Năm </w:t>
      </w:r>
      <w:r>
        <w:rPr>
          <w:rFonts w:hint="default" w:ascii="Arial" w:hAnsi="Arial" w:cs="Arial"/>
          <w:i w:val="0"/>
          <w:iCs w:val="0"/>
          <w:caps w:val="0"/>
          <w:color w:val="000000"/>
          <w:spacing w:val="0"/>
          <w:sz w:val="20"/>
          <w:szCs w:val="20"/>
          <w:bdr w:val="none" w:color="auto" w:sz="0" w:space="0"/>
          <w:shd w:val="clear" w:fill="FFFFFF"/>
          <w:lang w:val="en-US"/>
        </w:rPr>
        <w:t>xử</w:t>
      </w:r>
      <w:r>
        <w:rPr>
          <w:rFonts w:hint="default" w:ascii="Arial" w:hAnsi="Arial" w:cs="Arial"/>
          <w:i w:val="0"/>
          <w:iCs w:val="0"/>
          <w:caps w:val="0"/>
          <w:color w:val="000000"/>
          <w:spacing w:val="0"/>
          <w:sz w:val="20"/>
          <w:szCs w:val="20"/>
          <w:bdr w:val="none" w:color="auto" w:sz="0" w:space="0"/>
          <w:shd w:val="clear" w:fill="FFFFFF"/>
          <w:lang/>
        </w:rPr>
        <w:t> lý truy thu;...);</w:t>
      </w:r>
    </w:p>
    <w:p w14:paraId="37B7120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Kiến nghị </w:t>
      </w:r>
      <w:r>
        <w:rPr>
          <w:rFonts w:hint="default" w:ascii="Arial" w:hAnsi="Arial" w:cs="Arial"/>
          <w:i w:val="0"/>
          <w:iCs w:val="0"/>
          <w:caps w:val="0"/>
          <w:color w:val="000000"/>
          <w:spacing w:val="0"/>
          <w:sz w:val="20"/>
          <w:szCs w:val="20"/>
          <w:bdr w:val="none" w:color="auto" w:sz="0" w:space="0"/>
          <w:shd w:val="clear" w:fill="FFFFFF"/>
          <w:lang w:val="en-US"/>
        </w:rPr>
        <w:t>xử</w:t>
      </w:r>
      <w:r>
        <w:rPr>
          <w:rFonts w:hint="default" w:ascii="Arial" w:hAnsi="Arial" w:cs="Arial"/>
          <w:i w:val="0"/>
          <w:iCs w:val="0"/>
          <w:caps w:val="0"/>
          <w:color w:val="000000"/>
          <w:spacing w:val="0"/>
          <w:sz w:val="20"/>
          <w:szCs w:val="20"/>
          <w:bdr w:val="none" w:color="auto" w:sz="0" w:space="0"/>
          <w:shd w:val="clear" w:fill="FFFFFF"/>
          <w:lang/>
        </w:rPr>
        <w:t> phạt: (nêu cụ thể các hình thức xử phạt; quy định xử phạt; và cách tính phạt...);</w:t>
      </w:r>
    </w:p>
    <w:p w14:paraId="10C6C63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Các </w:t>
      </w:r>
      <w:r>
        <w:rPr>
          <w:rFonts w:hint="default" w:ascii="Arial" w:hAnsi="Arial" w:cs="Arial"/>
          <w:i w:val="0"/>
          <w:iCs w:val="0"/>
          <w:caps w:val="0"/>
          <w:color w:val="000000"/>
          <w:spacing w:val="0"/>
          <w:sz w:val="20"/>
          <w:szCs w:val="20"/>
          <w:bdr w:val="none" w:color="auto" w:sz="0" w:space="0"/>
          <w:shd w:val="clear" w:fill="FFFFFF"/>
          <w:lang w:val="en-US"/>
        </w:rPr>
        <w:t>đề</w:t>
      </w:r>
      <w:r>
        <w:rPr>
          <w:rFonts w:hint="default" w:ascii="Arial" w:hAnsi="Arial" w:cs="Arial"/>
          <w:i w:val="0"/>
          <w:iCs w:val="0"/>
          <w:caps w:val="0"/>
          <w:color w:val="000000"/>
          <w:spacing w:val="0"/>
          <w:sz w:val="20"/>
          <w:szCs w:val="20"/>
          <w:bdr w:val="none" w:color="auto" w:sz="0" w:space="0"/>
          <w:shd w:val="clear" w:fill="FFFFFF"/>
          <w:lang/>
        </w:rPr>
        <w:t> nghị đối với người nộp thuế được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 và cơ quan quản lý thuế trực tiếp.</w:t>
      </w:r>
    </w:p>
    <w:p w14:paraId="4419CCD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Trên đây là báo cáo kết quả kiểm tra tại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 Đoàn kiểm tra báo cáo và Trình dự thảo </w:t>
      </w:r>
      <w:r>
        <w:rPr>
          <w:rFonts w:hint="default" w:ascii="Arial" w:hAnsi="Arial" w:cs="Arial"/>
          <w:i w:val="0"/>
          <w:iCs w:val="0"/>
          <w:caps w:val="0"/>
          <w:color w:val="000000"/>
          <w:spacing w:val="0"/>
          <w:sz w:val="20"/>
          <w:szCs w:val="20"/>
          <w:bdr w:val="none" w:color="auto" w:sz="0" w:space="0"/>
          <w:shd w:val="clear" w:fill="FFFFFF"/>
          <w:lang w:val="en-US"/>
        </w:rPr>
        <w:t>Kết</w:t>
      </w:r>
      <w:r>
        <w:rPr>
          <w:rFonts w:hint="default" w:ascii="Arial" w:hAnsi="Arial" w:cs="Arial"/>
          <w:i w:val="0"/>
          <w:iCs w:val="0"/>
          <w:caps w:val="0"/>
          <w:color w:val="000000"/>
          <w:spacing w:val="0"/>
          <w:sz w:val="20"/>
          <w:szCs w:val="20"/>
          <w:bdr w:val="none" w:color="auto" w:sz="0" w:space="0"/>
          <w:shd w:val="clear" w:fill="FFFFFF"/>
          <w:lang/>
        </w:rPr>
        <w:t> luận ki</w:t>
      </w:r>
      <w:r>
        <w:rPr>
          <w:rFonts w:hint="default" w:ascii="Arial" w:hAnsi="Arial" w:cs="Arial"/>
          <w:i w:val="0"/>
          <w:iCs w:val="0"/>
          <w:caps w:val="0"/>
          <w:color w:val="000000"/>
          <w:spacing w:val="0"/>
          <w:sz w:val="20"/>
          <w:szCs w:val="20"/>
          <w:bdr w:val="none" w:color="auto" w:sz="0" w:space="0"/>
          <w:shd w:val="clear" w:fill="FFFFFF"/>
          <w:lang w:val="en-US"/>
        </w:rPr>
        <w:t>ể</w:t>
      </w:r>
      <w:r>
        <w:rPr>
          <w:rFonts w:hint="default" w:ascii="Arial" w:hAnsi="Arial" w:cs="Arial"/>
          <w:i w:val="0"/>
          <w:iCs w:val="0"/>
          <w:caps w:val="0"/>
          <w:color w:val="000000"/>
          <w:spacing w:val="0"/>
          <w:sz w:val="20"/>
          <w:szCs w:val="20"/>
          <w:bdr w:val="none" w:color="auto" w:sz="0" w:space="0"/>
          <w:shd w:val="clear" w:fill="FFFFFF"/>
          <w:lang/>
        </w:rPr>
        <w:t>m tra hoặc Quyết định xử phạt vi phạm hành chính (nếu có) để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(2) xem xét, ký duyệt./.</w:t>
      </w:r>
    </w:p>
    <w:p w14:paraId="795DB66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78C3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0BE06C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5CFE95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TRƯỞNG ĐOÀN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w:t>
            </w:r>
            <w:r>
              <w:rPr>
                <w:rFonts w:hint="default" w:ascii="Arial" w:hAnsi="Arial" w:cs="Arial"/>
                <w:i/>
                <w:iCs/>
                <w:caps w:val="0"/>
                <w:color w:val="000000"/>
                <w:spacing w:val="0"/>
                <w:sz w:val="20"/>
                <w:szCs w:val="20"/>
                <w:bdr w:val="none" w:color="auto" w:sz="0" w:space="0"/>
                <w:lang w:val="en-US"/>
              </w:rPr>
              <w:t>họ t</w:t>
            </w:r>
            <w:r>
              <w:rPr>
                <w:rFonts w:hint="default" w:ascii="Arial" w:hAnsi="Arial" w:cs="Arial"/>
                <w:i/>
                <w:iCs/>
                <w:caps w:val="0"/>
                <w:color w:val="000000"/>
                <w:spacing w:val="0"/>
                <w:sz w:val="20"/>
                <w:szCs w:val="20"/>
                <w:bdr w:val="none" w:color="auto" w:sz="0" w:space="0"/>
                <w:lang/>
              </w:rPr>
              <w:t>ên)</w:t>
            </w:r>
          </w:p>
        </w:tc>
      </w:tr>
    </w:tbl>
    <w:p w14:paraId="2B9D52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p w14:paraId="74C09EB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(1) </w:t>
      </w:r>
      <w:r>
        <w:rPr>
          <w:rFonts w:hint="default" w:ascii="Arial" w:hAnsi="Arial" w:cs="Arial"/>
          <w:i/>
          <w:iCs/>
          <w:caps w:val="0"/>
          <w:color w:val="000000"/>
          <w:spacing w:val="0"/>
          <w:sz w:val="20"/>
          <w:szCs w:val="20"/>
          <w:bdr w:val="none" w:color="auto" w:sz="0" w:space="0"/>
          <w:shd w:val="clear" w:fill="FFFFFF"/>
          <w:lang w:val="en-US"/>
        </w:rPr>
        <w:t>Tên</w:t>
      </w:r>
      <w:r>
        <w:rPr>
          <w:rFonts w:hint="default" w:ascii="Arial" w:hAnsi="Arial" w:cs="Arial"/>
          <w:i/>
          <w:iCs/>
          <w:caps w:val="0"/>
          <w:color w:val="000000"/>
          <w:spacing w:val="0"/>
          <w:sz w:val="20"/>
          <w:szCs w:val="20"/>
          <w:bdr w:val="none" w:color="auto" w:sz="0" w:space="0"/>
          <w:shd w:val="clear" w:fill="FFFFFF"/>
          <w:lang/>
        </w:rPr>
        <w:t> đơn vị </w:t>
      </w:r>
      <w:r>
        <w:rPr>
          <w:rFonts w:hint="default" w:ascii="Arial" w:hAnsi="Arial" w:cs="Arial"/>
          <w:i/>
          <w:iCs/>
          <w:caps w:val="0"/>
          <w:color w:val="000000"/>
          <w:spacing w:val="0"/>
          <w:sz w:val="20"/>
          <w:szCs w:val="20"/>
          <w:bdr w:val="none" w:color="auto" w:sz="0" w:space="0"/>
          <w:shd w:val="clear" w:fill="FFFFFF"/>
          <w:lang w:val="en-US"/>
        </w:rPr>
        <w:t>được</w:t>
      </w:r>
      <w:r>
        <w:rPr>
          <w:rFonts w:hint="default" w:ascii="Arial" w:hAnsi="Arial" w:cs="Arial"/>
          <w:i/>
          <w:iCs/>
          <w:caps w:val="0"/>
          <w:color w:val="000000"/>
          <w:spacing w:val="0"/>
          <w:sz w:val="20"/>
          <w:szCs w:val="20"/>
          <w:bdr w:val="none" w:color="auto" w:sz="0" w:space="0"/>
          <w:shd w:val="clear" w:fill="FFFFFF"/>
          <w:lang/>
        </w:rPr>
        <w:t> kiểm tra</w:t>
      </w:r>
    </w:p>
    <w:p w14:paraId="2E6B73C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Ch</w:t>
      </w:r>
      <w:r>
        <w:rPr>
          <w:rFonts w:hint="default" w:ascii="Arial" w:hAnsi="Arial" w:cs="Arial"/>
          <w:i/>
          <w:iCs/>
          <w:caps w:val="0"/>
          <w:color w:val="000000"/>
          <w:spacing w:val="0"/>
          <w:sz w:val="20"/>
          <w:szCs w:val="20"/>
          <w:bdr w:val="none" w:color="auto" w:sz="0" w:space="0"/>
          <w:shd w:val="clear" w:fill="FFFFFF"/>
          <w:lang w:val="en-US"/>
        </w:rPr>
        <w:t>ứ</w:t>
      </w:r>
      <w:r>
        <w:rPr>
          <w:rFonts w:hint="default" w:ascii="Arial" w:hAnsi="Arial" w:cs="Arial"/>
          <w:i/>
          <w:iCs/>
          <w:caps w:val="0"/>
          <w:color w:val="000000"/>
          <w:spacing w:val="0"/>
          <w:sz w:val="20"/>
          <w:szCs w:val="20"/>
          <w:bdr w:val="none" w:color="auto" w:sz="0" w:space="0"/>
          <w:shd w:val="clear" w:fill="FFFFFF"/>
          <w:lang/>
        </w:rPr>
        <w:t>c danh của người ra quyết định kiểm tra</w:t>
      </w:r>
    </w:p>
    <w:p w14:paraId="40C06A7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t> </w:t>
      </w:r>
    </w:p>
    <w:p w14:paraId="4DA643C9">
      <w:pPr>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br w:type="page"/>
      </w:r>
    </w:p>
    <w:p w14:paraId="2842A4A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733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406228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w:t>
            </w:r>
            <w:r>
              <w:rPr>
                <w:rFonts w:hint="default" w:ascii="Arial" w:hAnsi="Arial" w:cs="Arial"/>
                <w:i w:val="0"/>
                <w:iCs w:val="0"/>
                <w:caps w:val="0"/>
                <w:color w:val="000000"/>
                <w:spacing w:val="0"/>
                <w:sz w:val="20"/>
                <w:szCs w:val="20"/>
                <w:bdr w:val="none" w:color="auto" w:sz="0" w:space="0"/>
                <w:lang w:val="en-US"/>
              </w:rPr>
              <w:t>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val="en-US"/>
              </w:rPr>
              <w:t>PHÒNG (</w:t>
            </w:r>
            <w:r>
              <w:rPr>
                <w:rFonts w:hint="default" w:ascii="Arial" w:hAnsi="Arial" w:cs="Arial"/>
                <w:b/>
                <w:bCs/>
                <w:i w:val="0"/>
                <w:iCs w:val="0"/>
                <w:caps w:val="0"/>
                <w:color w:val="000000"/>
                <w:spacing w:val="0"/>
                <w:sz w:val="20"/>
                <w:szCs w:val="20"/>
                <w:bdr w:val="none" w:color="auto" w:sz="0" w:space="0"/>
                <w:lang/>
              </w:rPr>
              <w:t>TỔ</w:t>
            </w:r>
            <w:r>
              <w:rPr>
                <w:rFonts w:hint="default" w:ascii="Arial" w:hAnsi="Arial" w:cs="Arial"/>
                <w:b/>
                <w:bCs/>
                <w:i w:val="0"/>
                <w:iCs w:val="0"/>
                <w:caps w:val="0"/>
                <w:color w:val="000000"/>
                <w:spacing w:val="0"/>
                <w:sz w:val="20"/>
                <w:szCs w:val="20"/>
                <w:bdr w:val="none" w:color="auto" w:sz="0" w:space="0"/>
                <w:lang w:val="en-US"/>
              </w:rPr>
              <w:t>)</w:t>
            </w:r>
          </w:p>
        </w:tc>
        <w:tc>
          <w:tcPr>
            <w:tcW w:w="2500" w:type="pct"/>
            <w:tcBorders>
              <w:top w:val="single" w:color="auto" w:sz="8" w:space="0"/>
              <w:left w:val="nil"/>
              <w:bottom w:val="single" w:color="auto" w:sz="8" w:space="0"/>
              <w:right w:val="single" w:color="auto" w:sz="8" w:space="0"/>
            </w:tcBorders>
            <w:shd w:val="clear" w:color="auto" w:fill="FFFFFF"/>
            <w:vAlign w:val="top"/>
          </w:tcPr>
          <w:p w14:paraId="249CF2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90" w:name="chuong_pl_25"/>
            <w:r>
              <w:rPr>
                <w:rFonts w:hint="default" w:ascii="Arial" w:hAnsi="Arial" w:cs="Arial"/>
                <w:i w:val="0"/>
                <w:iCs w:val="0"/>
                <w:caps w:val="0"/>
                <w:color w:val="000000"/>
                <w:spacing w:val="0"/>
                <w:sz w:val="20"/>
                <w:szCs w:val="20"/>
                <w:u w:val="none"/>
                <w:bdr w:val="none" w:color="auto" w:sz="0" w:space="0"/>
                <w:lang/>
              </w:rPr>
              <w:t>Mẫu số:</w:t>
            </w:r>
            <w:bookmarkEnd w:id="90"/>
            <w:r>
              <w:rPr>
                <w:rFonts w:hint="default" w:ascii="Arial" w:hAnsi="Arial" w:cs="Arial"/>
                <w:i w:val="0"/>
                <w:iCs w:val="0"/>
                <w:caps w:val="0"/>
                <w:color w:val="000000"/>
                <w:spacing w:val="0"/>
                <w:sz w:val="20"/>
                <w:szCs w:val="20"/>
                <w:bdr w:val="none" w:color="auto" w:sz="0" w:space="0"/>
                <w:lang/>
              </w:rPr>
              <w:t> </w:t>
            </w:r>
            <w:bookmarkStart w:id="91" w:name="chuong_pl_25_name"/>
            <w:r>
              <w:rPr>
                <w:rFonts w:hint="default" w:ascii="Arial" w:hAnsi="Arial" w:cs="Arial"/>
                <w:b/>
                <w:bCs/>
                <w:i w:val="0"/>
                <w:iCs w:val="0"/>
                <w:caps w:val="0"/>
                <w:color w:val="000000"/>
                <w:spacing w:val="0"/>
                <w:sz w:val="20"/>
                <w:szCs w:val="20"/>
                <w:u w:val="none"/>
                <w:bdr w:val="none" w:color="auto" w:sz="0" w:space="0"/>
                <w:lang w:val="en-US"/>
              </w:rPr>
              <w:t>01/QTKT-CN</w:t>
            </w:r>
            <w:bookmarkEnd w:id="91"/>
          </w:p>
          <w:p w14:paraId="6175E2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48CC305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p w14:paraId="58ADBF0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92" w:name="chuong_pl_25_name_name"/>
      <w:r>
        <w:rPr>
          <w:rFonts w:hint="default" w:ascii="Arial" w:hAnsi="Arial" w:cs="Arial"/>
          <w:b/>
          <w:bCs/>
          <w:i w:val="0"/>
          <w:iCs w:val="0"/>
          <w:caps w:val="0"/>
          <w:color w:val="000000"/>
          <w:spacing w:val="0"/>
          <w:sz w:val="20"/>
          <w:szCs w:val="20"/>
          <w:u w:val="none"/>
          <w:bdr w:val="none" w:color="auto" w:sz="0" w:space="0"/>
          <w:shd w:val="clear" w:fill="FFFFFF"/>
          <w:lang/>
        </w:rPr>
        <w:t>PHIẾU ĐỀ XUẤT</w:t>
      </w:r>
      <w:bookmarkEnd w:id="92"/>
    </w:p>
    <w:p w14:paraId="2908253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93" w:name="chuong_pl_25_name_name_name"/>
      <w:r>
        <w:rPr>
          <w:rFonts w:hint="default" w:ascii="Arial" w:hAnsi="Arial" w:cs="Arial"/>
          <w:b/>
          <w:bCs/>
          <w:i w:val="0"/>
          <w:iCs w:val="0"/>
          <w:caps w:val="0"/>
          <w:color w:val="000000"/>
          <w:spacing w:val="0"/>
          <w:sz w:val="20"/>
          <w:szCs w:val="20"/>
          <w:u w:val="none"/>
          <w:bdr w:val="none" w:color="auto" w:sz="0" w:space="0"/>
          <w:shd w:val="clear" w:fill="FFFFFF"/>
          <w:lang/>
        </w:rPr>
        <w:t>KIỂM TRA NGƯỜI NỘP THUẾ TẠI TRỤ SỞ CƠ QUAN THUẾ</w:t>
      </w:r>
      <w:bookmarkEnd w:id="93"/>
    </w:p>
    <w:p w14:paraId="41F58D2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Kính gửi:</w:t>
      </w:r>
      <w:r>
        <w:rPr>
          <w:rFonts w:hint="default" w:ascii="Arial" w:hAnsi="Arial" w:cs="Arial"/>
          <w:i w:val="0"/>
          <w:iCs w:val="0"/>
          <w:caps w:val="0"/>
          <w:color w:val="000000"/>
          <w:spacing w:val="0"/>
          <w:sz w:val="20"/>
          <w:szCs w:val="20"/>
          <w:bdr w:val="none" w:color="auto" w:sz="0" w:space="0"/>
          <w:shd w:val="clear" w:fill="FFFFFF"/>
          <w:lang/>
        </w:rPr>
        <w:t> Lãnh đạo Phòng/Tổ qu</w:t>
      </w:r>
      <w:r>
        <w:rPr>
          <w:rFonts w:hint="default" w:ascii="Arial" w:hAnsi="Arial" w:cs="Arial"/>
          <w:i w:val="0"/>
          <w:iCs w:val="0"/>
          <w:caps w:val="0"/>
          <w:color w:val="000000"/>
          <w:spacing w:val="0"/>
          <w:sz w:val="20"/>
          <w:szCs w:val="20"/>
          <w:bdr w:val="none" w:color="auto" w:sz="0" w:space="0"/>
          <w:shd w:val="clear" w:fill="FFFFFF"/>
          <w:lang w:val="en-US"/>
        </w:rPr>
        <w:t>ả</w:t>
      </w:r>
      <w:r>
        <w:rPr>
          <w:rFonts w:hint="default" w:ascii="Arial" w:hAnsi="Arial" w:cs="Arial"/>
          <w:i w:val="0"/>
          <w:iCs w:val="0"/>
          <w:caps w:val="0"/>
          <w:color w:val="000000"/>
          <w:spacing w:val="0"/>
          <w:sz w:val="20"/>
          <w:szCs w:val="20"/>
          <w:bdr w:val="none" w:color="auto" w:sz="0" w:space="0"/>
          <w:shd w:val="clear" w:fill="FFFFFF"/>
          <w:lang/>
        </w:rPr>
        <w:t>n lý trực tiếp công chức thuế</w:t>
      </w:r>
    </w:p>
    <w:p w14:paraId="2313FA2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Họ tên công chức đề xuất:</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Chức vụ: </w:t>
      </w:r>
      <w:r>
        <w:rPr>
          <w:rFonts w:hint="default" w:ascii="Arial" w:hAnsi="Arial" w:cs="Arial"/>
          <w:i w:val="0"/>
          <w:iCs w:val="0"/>
          <w:caps w:val="0"/>
          <w:color w:val="000000"/>
          <w:spacing w:val="0"/>
          <w:sz w:val="20"/>
          <w:szCs w:val="20"/>
          <w:bdr w:val="none" w:color="auto" w:sz="0" w:space="0"/>
          <w:shd w:val="clear" w:fill="FFFFFF"/>
          <w:lang w:val="en-US"/>
        </w:rPr>
        <w:t>…………………..</w:t>
      </w:r>
    </w:p>
    <w:p w14:paraId="54DCE3C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kết quả thu thập thông tin, rà soát và ph</w:t>
      </w:r>
      <w:r>
        <w:rPr>
          <w:rFonts w:hint="default" w:ascii="Arial" w:hAnsi="Arial" w:cs="Arial"/>
          <w:i w:val="0"/>
          <w:iCs w:val="0"/>
          <w:caps w:val="0"/>
          <w:color w:val="000000"/>
          <w:spacing w:val="0"/>
          <w:sz w:val="20"/>
          <w:szCs w:val="20"/>
          <w:bdr w:val="none" w:color="auto" w:sz="0" w:space="0"/>
          <w:shd w:val="clear" w:fill="FFFFFF"/>
          <w:lang w:val="en-US"/>
        </w:rPr>
        <w:t>â</w:t>
      </w:r>
      <w:r>
        <w:rPr>
          <w:rFonts w:hint="default" w:ascii="Arial" w:hAnsi="Arial" w:cs="Arial"/>
          <w:i w:val="0"/>
          <w:iCs w:val="0"/>
          <w:caps w:val="0"/>
          <w:color w:val="000000"/>
          <w:spacing w:val="0"/>
          <w:sz w:val="20"/>
          <w:szCs w:val="20"/>
          <w:bdr w:val="none" w:color="auto" w:sz="0" w:space="0"/>
          <w:shd w:val="clear" w:fill="FFFFFF"/>
          <w:lang/>
        </w:rPr>
        <w:t>n tích rủi ro thực tế quản lý, tôi đề xuất kiểm tra tại trụ sở cơ quan thuế đối với người nộp thuế sau:</w:t>
      </w:r>
    </w:p>
    <w:p w14:paraId="21F3BFD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1. Tên </w:t>
      </w:r>
      <w:r>
        <w:rPr>
          <w:rFonts w:hint="default" w:ascii="Arial" w:hAnsi="Arial" w:cs="Arial"/>
          <w:i/>
          <w:iCs/>
          <w:caps w:val="0"/>
          <w:color w:val="000000"/>
          <w:spacing w:val="0"/>
          <w:sz w:val="20"/>
          <w:szCs w:val="20"/>
          <w:bdr w:val="none" w:color="auto" w:sz="0" w:space="0"/>
          <w:shd w:val="clear" w:fill="FFFFFF"/>
          <w:lang w:val="en-US"/>
        </w:rPr>
        <w:t>Người</w:t>
      </w:r>
      <w:r>
        <w:rPr>
          <w:rFonts w:hint="default" w:ascii="Arial" w:hAnsi="Arial" w:cs="Arial"/>
          <w:i/>
          <w:iCs/>
          <w:caps w:val="0"/>
          <w:color w:val="000000"/>
          <w:spacing w:val="0"/>
          <w:sz w:val="20"/>
          <w:szCs w:val="20"/>
          <w:bdr w:val="none" w:color="auto" w:sz="0" w:space="0"/>
          <w:shd w:val="clear" w:fill="FFFFFF"/>
          <w:lang/>
        </w:rPr>
        <w:t> nộp thuế: </w:t>
      </w:r>
      <w:r>
        <w:rPr>
          <w:rFonts w:hint="default" w:ascii="Arial" w:hAnsi="Arial" w:cs="Arial"/>
          <w:i/>
          <w:iCs/>
          <w:caps w:val="0"/>
          <w:color w:val="000000"/>
          <w:spacing w:val="0"/>
          <w:sz w:val="20"/>
          <w:szCs w:val="20"/>
          <w:bdr w:val="none" w:color="auto" w:sz="0" w:space="0"/>
          <w:shd w:val="clear" w:fill="FFFFFF"/>
          <w:lang w:val="en-US"/>
        </w:rPr>
        <w:t>…………………………………………………………………………</w:t>
      </w:r>
    </w:p>
    <w:p w14:paraId="269CB9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Mã </w:t>
      </w:r>
      <w:r>
        <w:rPr>
          <w:rFonts w:hint="default" w:ascii="Arial" w:hAnsi="Arial" w:cs="Arial"/>
          <w:i/>
          <w:iCs/>
          <w:caps w:val="0"/>
          <w:color w:val="000000"/>
          <w:spacing w:val="0"/>
          <w:sz w:val="20"/>
          <w:szCs w:val="20"/>
          <w:bdr w:val="none" w:color="auto" w:sz="0" w:space="0"/>
          <w:shd w:val="clear" w:fill="FFFFFF"/>
          <w:lang w:val="en-US"/>
        </w:rPr>
        <w:t>số</w:t>
      </w:r>
      <w:r>
        <w:rPr>
          <w:rFonts w:hint="default" w:ascii="Arial" w:hAnsi="Arial" w:cs="Arial"/>
          <w:i/>
          <w:iCs/>
          <w:caps w:val="0"/>
          <w:color w:val="000000"/>
          <w:spacing w:val="0"/>
          <w:sz w:val="20"/>
          <w:szCs w:val="20"/>
          <w:bdr w:val="none" w:color="auto" w:sz="0" w:space="0"/>
          <w:shd w:val="clear" w:fill="FFFFFF"/>
          <w:lang/>
        </w:rPr>
        <w:t> thuế: </w:t>
      </w:r>
      <w:r>
        <w:rPr>
          <w:rFonts w:hint="default" w:ascii="Arial" w:hAnsi="Arial" w:cs="Arial"/>
          <w:i/>
          <w:iCs/>
          <w:caps w:val="0"/>
          <w:color w:val="000000"/>
          <w:spacing w:val="0"/>
          <w:sz w:val="20"/>
          <w:szCs w:val="20"/>
          <w:bdr w:val="none" w:color="auto" w:sz="0" w:space="0"/>
          <w:shd w:val="clear" w:fill="FFFFFF"/>
          <w:lang w:val="en-US"/>
        </w:rPr>
        <w:t>…………………………………………………………………………………..</w:t>
      </w:r>
    </w:p>
    <w:p w14:paraId="1A768B8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3. Địa ch</w:t>
      </w:r>
      <w:r>
        <w:rPr>
          <w:rFonts w:hint="default" w:ascii="Arial" w:hAnsi="Arial" w:cs="Arial"/>
          <w:i/>
          <w:iCs/>
          <w:caps w:val="0"/>
          <w:color w:val="000000"/>
          <w:spacing w:val="0"/>
          <w:sz w:val="20"/>
          <w:szCs w:val="20"/>
          <w:bdr w:val="none" w:color="auto" w:sz="0" w:space="0"/>
          <w:shd w:val="clear" w:fill="FFFFFF"/>
          <w:lang w:val="en-US"/>
        </w:rPr>
        <w:t>ỉ</w:t>
      </w:r>
      <w:r>
        <w:rPr>
          <w:rFonts w:hint="default" w:ascii="Arial" w:hAnsi="Arial" w:cs="Arial"/>
          <w:i/>
          <w:iCs/>
          <w:caps w:val="0"/>
          <w:color w:val="000000"/>
          <w:spacing w:val="0"/>
          <w:sz w:val="20"/>
          <w:szCs w:val="20"/>
          <w:bdr w:val="none" w:color="auto" w:sz="0" w:space="0"/>
          <w:shd w:val="clear" w:fill="FFFFFF"/>
          <w:lang/>
        </w:rPr>
        <w:t>: </w:t>
      </w:r>
      <w:r>
        <w:rPr>
          <w:rFonts w:hint="default" w:ascii="Arial" w:hAnsi="Arial" w:cs="Arial"/>
          <w:i/>
          <w:iCs/>
          <w:caps w:val="0"/>
          <w:color w:val="000000"/>
          <w:spacing w:val="0"/>
          <w:sz w:val="20"/>
          <w:szCs w:val="20"/>
          <w:bdr w:val="none" w:color="auto" w:sz="0" w:space="0"/>
          <w:shd w:val="clear" w:fill="FFFFFF"/>
          <w:lang w:val="en-US"/>
        </w:rPr>
        <w:t>………………………………………………………………………………………</w:t>
      </w:r>
    </w:p>
    <w:p w14:paraId="648F448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4. Kỳ kiểm tra đ</w:t>
      </w:r>
      <w:r>
        <w:rPr>
          <w:rFonts w:hint="default" w:ascii="Arial" w:hAnsi="Arial" w:cs="Arial"/>
          <w:i/>
          <w:iCs/>
          <w:caps w:val="0"/>
          <w:color w:val="000000"/>
          <w:spacing w:val="0"/>
          <w:sz w:val="20"/>
          <w:szCs w:val="20"/>
          <w:bdr w:val="none" w:color="auto" w:sz="0" w:space="0"/>
          <w:shd w:val="clear" w:fill="FFFFFF"/>
          <w:lang w:val="en-US"/>
        </w:rPr>
        <w:t>ề</w:t>
      </w:r>
      <w:r>
        <w:rPr>
          <w:rFonts w:hint="default" w:ascii="Arial" w:hAnsi="Arial" w:cs="Arial"/>
          <w:i/>
          <w:iCs/>
          <w:caps w:val="0"/>
          <w:color w:val="000000"/>
          <w:spacing w:val="0"/>
          <w:sz w:val="20"/>
          <w:szCs w:val="20"/>
          <w:bdr w:val="none" w:color="auto" w:sz="0" w:space="0"/>
          <w:shd w:val="clear" w:fill="FFFFFF"/>
          <w:lang/>
        </w:rPr>
        <w:t> xuất: Tháng/</w:t>
      </w:r>
      <w:r>
        <w:rPr>
          <w:rFonts w:hint="default" w:ascii="Arial" w:hAnsi="Arial" w:cs="Arial"/>
          <w:i/>
          <w:iCs/>
          <w:caps w:val="0"/>
          <w:color w:val="000000"/>
          <w:spacing w:val="0"/>
          <w:sz w:val="20"/>
          <w:szCs w:val="20"/>
          <w:bdr w:val="none" w:color="auto" w:sz="0" w:space="0"/>
          <w:shd w:val="clear" w:fill="FFFFFF"/>
          <w:lang w:val="en-US"/>
        </w:rPr>
        <w:t>Quý</w:t>
      </w:r>
      <w:r>
        <w:rPr>
          <w:rFonts w:hint="default" w:ascii="Arial" w:hAnsi="Arial" w:cs="Arial"/>
          <w:i/>
          <w:iCs/>
          <w:caps w:val="0"/>
          <w:color w:val="000000"/>
          <w:spacing w:val="0"/>
          <w:sz w:val="20"/>
          <w:szCs w:val="20"/>
          <w:bdr w:val="none" w:color="auto" w:sz="0" w:space="0"/>
          <w:shd w:val="clear" w:fill="FFFFFF"/>
          <w:lang/>
        </w:rPr>
        <w:t>/Năm/L</w:t>
      </w:r>
      <w:r>
        <w:rPr>
          <w:rFonts w:hint="default" w:ascii="Arial" w:hAnsi="Arial" w:cs="Arial"/>
          <w:i/>
          <w:iCs/>
          <w:caps w:val="0"/>
          <w:color w:val="000000"/>
          <w:spacing w:val="0"/>
          <w:sz w:val="20"/>
          <w:szCs w:val="20"/>
          <w:bdr w:val="none" w:color="auto" w:sz="0" w:space="0"/>
          <w:shd w:val="clear" w:fill="FFFFFF"/>
          <w:lang w:val="en-US"/>
        </w:rPr>
        <w:t>ần</w:t>
      </w:r>
      <w:r>
        <w:rPr>
          <w:rFonts w:hint="default" w:ascii="Arial" w:hAnsi="Arial" w:cs="Arial"/>
          <w:i/>
          <w:iCs/>
          <w:caps w:val="0"/>
          <w:color w:val="000000"/>
          <w:spacing w:val="0"/>
          <w:sz w:val="20"/>
          <w:szCs w:val="20"/>
          <w:bdr w:val="none" w:color="auto" w:sz="0" w:space="0"/>
          <w:shd w:val="clear" w:fill="FFFFFF"/>
          <w:lang/>
        </w:rPr>
        <w:t> phát sinh</w:t>
      </w:r>
      <w:r>
        <w:rPr>
          <w:rFonts w:hint="default" w:ascii="Arial" w:hAnsi="Arial" w:cs="Arial"/>
          <w:i/>
          <w:iCs/>
          <w:caps w:val="0"/>
          <w:color w:val="000000"/>
          <w:spacing w:val="0"/>
          <w:sz w:val="20"/>
          <w:szCs w:val="20"/>
          <w:bdr w:val="none" w:color="auto" w:sz="0" w:space="0"/>
          <w:shd w:val="clear" w:fill="FFFFFF"/>
          <w:lang w:val="en-US"/>
        </w:rPr>
        <w:t>…………………………………..</w:t>
      </w:r>
    </w:p>
    <w:p w14:paraId="0B3E9EC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5. Loại hồ sơ thuế đề xuất kiểm tra: Tờ khai thuế TNCN từ tiền lương, tiền </w:t>
      </w:r>
      <w:r>
        <w:rPr>
          <w:rFonts w:hint="default" w:ascii="Arial" w:hAnsi="Arial" w:cs="Arial"/>
          <w:i/>
          <w:iCs/>
          <w:caps w:val="0"/>
          <w:color w:val="000000"/>
          <w:spacing w:val="0"/>
          <w:sz w:val="20"/>
          <w:szCs w:val="20"/>
          <w:bdr w:val="none" w:color="auto" w:sz="0" w:space="0"/>
          <w:shd w:val="clear" w:fill="FFFFFF"/>
          <w:lang w:val="en-US"/>
        </w:rPr>
        <w:t>công</w:t>
      </w:r>
      <w:r>
        <w:rPr>
          <w:rFonts w:hint="default" w:ascii="Arial" w:hAnsi="Arial" w:cs="Arial"/>
          <w:i/>
          <w:iCs/>
          <w:caps w:val="0"/>
          <w:color w:val="000000"/>
          <w:spacing w:val="0"/>
          <w:sz w:val="20"/>
          <w:szCs w:val="20"/>
          <w:bdr w:val="none" w:color="auto" w:sz="0" w:space="0"/>
          <w:shd w:val="clear" w:fill="FFFFFF"/>
          <w:lang/>
        </w:rPr>
        <w:t>; Tờ khai </w:t>
      </w:r>
      <w:r>
        <w:rPr>
          <w:rFonts w:hint="default" w:ascii="Arial" w:hAnsi="Arial" w:cs="Arial"/>
          <w:i/>
          <w:iCs/>
          <w:caps w:val="0"/>
          <w:color w:val="000000"/>
          <w:spacing w:val="0"/>
          <w:sz w:val="20"/>
          <w:szCs w:val="20"/>
          <w:bdr w:val="none" w:color="auto" w:sz="0" w:space="0"/>
          <w:shd w:val="clear" w:fill="FFFFFF"/>
          <w:lang w:val="en-US"/>
        </w:rPr>
        <w:t>chuyển</w:t>
      </w:r>
      <w:r>
        <w:rPr>
          <w:rFonts w:hint="default" w:ascii="Arial" w:hAnsi="Arial" w:cs="Arial"/>
          <w:i/>
          <w:iCs/>
          <w:caps w:val="0"/>
          <w:color w:val="000000"/>
          <w:spacing w:val="0"/>
          <w:sz w:val="20"/>
          <w:szCs w:val="20"/>
          <w:bdr w:val="none" w:color="auto" w:sz="0" w:space="0"/>
          <w:shd w:val="clear" w:fill="FFFFFF"/>
          <w:lang/>
        </w:rPr>
        <w:t> nhượng </w:t>
      </w:r>
      <w:r>
        <w:rPr>
          <w:rFonts w:hint="default" w:ascii="Arial" w:hAnsi="Arial" w:cs="Arial"/>
          <w:i/>
          <w:iCs/>
          <w:caps w:val="0"/>
          <w:color w:val="000000"/>
          <w:spacing w:val="0"/>
          <w:sz w:val="20"/>
          <w:szCs w:val="20"/>
          <w:bdr w:val="none" w:color="auto" w:sz="0" w:space="0"/>
          <w:shd w:val="clear" w:fill="FFFFFF"/>
          <w:lang w:val="en-US"/>
        </w:rPr>
        <w:t>vốn</w:t>
      </w:r>
    </w:p>
    <w:p w14:paraId="6F6D0A7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NỘI DUNG DẤU HIỆU, HÀNH VI RỦI RO CHI TIẾT ĐỀ XUẤT KIỂM TRA:</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41"/>
        <w:gridCol w:w="3740"/>
        <w:gridCol w:w="2244"/>
        <w:gridCol w:w="2337"/>
      </w:tblGrid>
      <w:tr w14:paraId="742C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top"/>
          </w:tcPr>
          <w:p w14:paraId="7E23603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STT</w:t>
            </w:r>
          </w:p>
        </w:tc>
        <w:tc>
          <w:tcPr>
            <w:tcW w:w="2000" w:type="pct"/>
            <w:tcBorders>
              <w:top w:val="single" w:color="auto" w:sz="8" w:space="0"/>
              <w:left w:val="nil"/>
              <w:bottom w:val="single" w:color="auto" w:sz="8" w:space="0"/>
              <w:right w:val="single" w:color="auto" w:sz="8" w:space="0"/>
            </w:tcBorders>
            <w:shd w:val="clear" w:color="auto" w:fill="FFFFFF"/>
            <w:vAlign w:val="top"/>
          </w:tcPr>
          <w:p w14:paraId="7B7636E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Nguồn thông tin/Dấu hiệu rà soát</w:t>
            </w:r>
          </w:p>
        </w:tc>
        <w:tc>
          <w:tcPr>
            <w:tcW w:w="1200" w:type="pct"/>
            <w:tcBorders>
              <w:top w:val="single" w:color="auto" w:sz="8" w:space="0"/>
              <w:left w:val="nil"/>
              <w:bottom w:val="single" w:color="auto" w:sz="8" w:space="0"/>
              <w:right w:val="single" w:color="auto" w:sz="8" w:space="0"/>
            </w:tcBorders>
            <w:shd w:val="clear" w:color="auto" w:fill="FFFFFF"/>
            <w:vAlign w:val="top"/>
          </w:tcPr>
          <w:p w14:paraId="183CAB0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Mô tả </w:t>
            </w:r>
            <w:r>
              <w:rPr>
                <w:rFonts w:hint="default" w:ascii="Arial" w:hAnsi="Arial" w:cs="Arial"/>
                <w:b/>
                <w:bCs/>
                <w:i w:val="0"/>
                <w:iCs w:val="0"/>
                <w:caps w:val="0"/>
                <w:color w:val="000000"/>
                <w:spacing w:val="0"/>
                <w:sz w:val="20"/>
                <w:szCs w:val="20"/>
                <w:bdr w:val="none" w:color="auto" w:sz="0" w:space="0"/>
                <w:lang w:val="en-US"/>
              </w:rPr>
              <w:t>cụ</w:t>
            </w:r>
            <w:r>
              <w:rPr>
                <w:rFonts w:hint="default" w:ascii="Arial" w:hAnsi="Arial" w:cs="Arial"/>
                <w:b/>
                <w:bCs/>
                <w:i w:val="0"/>
                <w:iCs w:val="0"/>
                <w:caps w:val="0"/>
                <w:color w:val="000000"/>
                <w:spacing w:val="0"/>
                <w:sz w:val="20"/>
                <w:szCs w:val="20"/>
                <w:bdr w:val="none" w:color="auto" w:sz="0" w:space="0"/>
                <w:lang/>
              </w:rPr>
              <w:t> thể dấu hiệu rủi ro phát hiện</w:t>
            </w:r>
          </w:p>
        </w:tc>
        <w:tc>
          <w:tcPr>
            <w:tcW w:w="1250" w:type="pct"/>
            <w:tcBorders>
              <w:top w:val="single" w:color="auto" w:sz="8" w:space="0"/>
              <w:left w:val="nil"/>
              <w:bottom w:val="single" w:color="auto" w:sz="8" w:space="0"/>
              <w:right w:val="single" w:color="auto" w:sz="8" w:space="0"/>
            </w:tcBorders>
            <w:shd w:val="clear" w:color="auto" w:fill="FFFFFF"/>
            <w:vAlign w:val="top"/>
          </w:tcPr>
          <w:p w14:paraId="653AD30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Ghi chú</w:t>
            </w:r>
          </w:p>
        </w:tc>
      </w:tr>
      <w:tr w14:paraId="04621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410F8B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1</w:t>
            </w:r>
          </w:p>
        </w:tc>
        <w:tc>
          <w:tcPr>
            <w:tcW w:w="2000" w:type="pct"/>
            <w:tcBorders>
              <w:top w:val="nil"/>
              <w:left w:val="nil"/>
              <w:bottom w:val="single" w:color="auto" w:sz="8" w:space="0"/>
              <w:right w:val="single" w:color="auto" w:sz="8" w:space="0"/>
            </w:tcBorders>
            <w:shd w:val="clear" w:color="auto" w:fill="FFFFFF"/>
            <w:vAlign w:val="top"/>
          </w:tcPr>
          <w:p w14:paraId="12249B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Dòng tiền</w:t>
            </w:r>
            <w:r>
              <w:rPr>
                <w:rFonts w:hint="default" w:ascii="Arial" w:hAnsi="Arial" w:cs="Arial"/>
                <w:i w:val="0"/>
                <w:iCs w:val="0"/>
                <w:caps w:val="0"/>
                <w:color w:val="000000"/>
                <w:spacing w:val="0"/>
                <w:sz w:val="20"/>
                <w:szCs w:val="20"/>
                <w:bdr w:val="none" w:color="auto" w:sz="0" w:space="0"/>
                <w:lang/>
              </w:rPr>
              <w:t> (giao dịch đáng ngờ, dòng tiền không phù hợp với thu nhập khai báo..)</w:t>
            </w:r>
          </w:p>
        </w:tc>
        <w:tc>
          <w:tcPr>
            <w:tcW w:w="1200" w:type="pct"/>
            <w:tcBorders>
              <w:top w:val="nil"/>
              <w:left w:val="nil"/>
              <w:bottom w:val="single" w:color="auto" w:sz="8" w:space="0"/>
              <w:right w:val="single" w:color="auto" w:sz="8" w:space="0"/>
            </w:tcBorders>
            <w:shd w:val="clear" w:color="auto" w:fill="FFFFFF"/>
            <w:vAlign w:val="top"/>
          </w:tcPr>
          <w:p w14:paraId="69A86C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155441A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5482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15057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2</w:t>
            </w:r>
          </w:p>
        </w:tc>
        <w:tc>
          <w:tcPr>
            <w:tcW w:w="2000" w:type="pct"/>
            <w:tcBorders>
              <w:top w:val="nil"/>
              <w:left w:val="nil"/>
              <w:bottom w:val="single" w:color="auto" w:sz="8" w:space="0"/>
              <w:right w:val="single" w:color="auto" w:sz="8" w:space="0"/>
            </w:tcBorders>
            <w:shd w:val="clear" w:color="auto" w:fill="FFFFFF"/>
            <w:vAlign w:val="top"/>
          </w:tcPr>
          <w:p w14:paraId="1B4FF6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Thông tin từ bên thứ 3</w:t>
            </w:r>
            <w:r>
              <w:rPr>
                <w:rFonts w:hint="default" w:ascii="Arial" w:hAnsi="Arial" w:cs="Arial"/>
                <w:i w:val="0"/>
                <w:iCs w:val="0"/>
                <w:caps w:val="0"/>
                <w:color w:val="000000"/>
                <w:spacing w:val="0"/>
                <w:sz w:val="20"/>
                <w:szCs w:val="20"/>
                <w:bdr w:val="none" w:color="auto" w:sz="0" w:space="0"/>
                <w:lang/>
              </w:rPr>
              <w:t> (qua phản ánh truyền thông, cơ quan liên quan khác...)</w:t>
            </w:r>
          </w:p>
        </w:tc>
        <w:tc>
          <w:tcPr>
            <w:tcW w:w="1200" w:type="pct"/>
            <w:tcBorders>
              <w:top w:val="nil"/>
              <w:left w:val="nil"/>
              <w:bottom w:val="single" w:color="auto" w:sz="8" w:space="0"/>
              <w:right w:val="single" w:color="auto" w:sz="8" w:space="0"/>
            </w:tcBorders>
            <w:shd w:val="clear" w:color="auto" w:fill="FFFFFF"/>
            <w:vAlign w:val="top"/>
          </w:tcPr>
          <w:p w14:paraId="6091F1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750898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A1EE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4841CEF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2000" w:type="pct"/>
            <w:tcBorders>
              <w:top w:val="nil"/>
              <w:left w:val="nil"/>
              <w:bottom w:val="single" w:color="auto" w:sz="8" w:space="0"/>
              <w:right w:val="single" w:color="auto" w:sz="8" w:space="0"/>
            </w:tcBorders>
            <w:shd w:val="clear" w:color="auto" w:fill="FFFFFF"/>
            <w:vAlign w:val="top"/>
          </w:tcPr>
          <w:p w14:paraId="553BDC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1200" w:type="pct"/>
            <w:tcBorders>
              <w:top w:val="nil"/>
              <w:left w:val="nil"/>
              <w:bottom w:val="single" w:color="auto" w:sz="8" w:space="0"/>
              <w:right w:val="single" w:color="auto" w:sz="8" w:space="0"/>
            </w:tcBorders>
            <w:shd w:val="clear" w:color="auto" w:fill="FFFFFF"/>
            <w:vAlign w:val="top"/>
          </w:tcPr>
          <w:p w14:paraId="1BF8B08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1250" w:type="pct"/>
            <w:tcBorders>
              <w:top w:val="nil"/>
              <w:left w:val="nil"/>
              <w:bottom w:val="single" w:color="auto" w:sz="8" w:space="0"/>
              <w:right w:val="single" w:color="auto" w:sz="8" w:space="0"/>
            </w:tcBorders>
            <w:shd w:val="clear" w:color="auto" w:fill="FFFFFF"/>
            <w:vAlign w:val="top"/>
          </w:tcPr>
          <w:p w14:paraId="5CDD2A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r>
    </w:tbl>
    <w:p w14:paraId="0D1BF3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(Trường hợp công chức </w:t>
      </w:r>
      <w:r>
        <w:rPr>
          <w:rFonts w:hint="default" w:ascii="Arial" w:hAnsi="Arial" w:cs="Arial"/>
          <w:i/>
          <w:iCs/>
          <w:caps w:val="0"/>
          <w:color w:val="000000"/>
          <w:spacing w:val="0"/>
          <w:sz w:val="20"/>
          <w:szCs w:val="20"/>
          <w:bdr w:val="none" w:color="auto" w:sz="0" w:space="0"/>
          <w:shd w:val="clear" w:fill="FFFFFF"/>
          <w:lang w:val="en-US"/>
        </w:rPr>
        <w:t>thuế đề</w:t>
      </w:r>
      <w:r>
        <w:rPr>
          <w:rFonts w:hint="default" w:ascii="Arial" w:hAnsi="Arial" w:cs="Arial"/>
          <w:i/>
          <w:iCs/>
          <w:caps w:val="0"/>
          <w:color w:val="000000"/>
          <w:spacing w:val="0"/>
          <w:sz w:val="20"/>
          <w:szCs w:val="20"/>
          <w:bdr w:val="none" w:color="auto" w:sz="0" w:space="0"/>
          <w:shd w:val="clear" w:fill="FFFFFF"/>
          <w:lang/>
        </w:rPr>
        <w:t> xuất theo danh sách NNT </w:t>
      </w:r>
      <w:r>
        <w:rPr>
          <w:rFonts w:hint="default" w:ascii="Arial" w:hAnsi="Arial" w:cs="Arial"/>
          <w:i/>
          <w:iCs/>
          <w:caps w:val="0"/>
          <w:color w:val="000000"/>
          <w:spacing w:val="0"/>
          <w:sz w:val="20"/>
          <w:szCs w:val="20"/>
          <w:bdr w:val="none" w:color="auto" w:sz="0" w:space="0"/>
          <w:shd w:val="clear" w:fill="FFFFFF"/>
          <w:lang w:val="en-US"/>
        </w:rPr>
        <w:t>cần</w:t>
      </w:r>
      <w:r>
        <w:rPr>
          <w:rFonts w:hint="default" w:ascii="Arial" w:hAnsi="Arial" w:cs="Arial"/>
          <w:i/>
          <w:iCs/>
          <w:caps w:val="0"/>
          <w:color w:val="000000"/>
          <w:spacing w:val="0"/>
          <w:sz w:val="20"/>
          <w:szCs w:val="20"/>
          <w:bdr w:val="none" w:color="auto" w:sz="0" w:space="0"/>
          <w:shd w:val="clear" w:fill="FFFFFF"/>
          <w:lang/>
        </w:rPr>
        <w:t> kiểm tra thì đính kèm danh sách với đầy </w:t>
      </w:r>
      <w:r>
        <w:rPr>
          <w:rFonts w:hint="default" w:ascii="Arial" w:hAnsi="Arial" w:cs="Arial"/>
          <w:i/>
          <w:iCs/>
          <w:caps w:val="0"/>
          <w:color w:val="000000"/>
          <w:spacing w:val="0"/>
          <w:sz w:val="20"/>
          <w:szCs w:val="20"/>
          <w:bdr w:val="none" w:color="auto" w:sz="0" w:space="0"/>
          <w:shd w:val="clear" w:fill="FFFFFF"/>
          <w:lang w:val="en-US"/>
        </w:rPr>
        <w:t>đủ</w:t>
      </w:r>
      <w:r>
        <w:rPr>
          <w:rFonts w:hint="default" w:ascii="Arial" w:hAnsi="Arial" w:cs="Arial"/>
          <w:i/>
          <w:iCs/>
          <w:caps w:val="0"/>
          <w:color w:val="000000"/>
          <w:spacing w:val="0"/>
          <w:sz w:val="20"/>
          <w:szCs w:val="20"/>
          <w:bdr w:val="none" w:color="auto" w:sz="0" w:space="0"/>
          <w:shd w:val="clear" w:fill="FFFFFF"/>
          <w:lang/>
        </w:rPr>
        <w:t> các </w:t>
      </w:r>
      <w:r>
        <w:rPr>
          <w:rFonts w:hint="default" w:ascii="Arial" w:hAnsi="Arial" w:cs="Arial"/>
          <w:i/>
          <w:iCs/>
          <w:caps w:val="0"/>
          <w:color w:val="000000"/>
          <w:spacing w:val="0"/>
          <w:sz w:val="20"/>
          <w:szCs w:val="20"/>
          <w:bdr w:val="none" w:color="auto" w:sz="0" w:space="0"/>
          <w:shd w:val="clear" w:fill="FFFFFF"/>
          <w:lang w:val="en-US"/>
        </w:rPr>
        <w:t>chỉ</w:t>
      </w:r>
      <w:r>
        <w:rPr>
          <w:rFonts w:hint="default" w:ascii="Arial" w:hAnsi="Arial" w:cs="Arial"/>
          <w:i/>
          <w:iCs/>
          <w:caps w:val="0"/>
          <w:color w:val="000000"/>
          <w:spacing w:val="0"/>
          <w:sz w:val="20"/>
          <w:szCs w:val="20"/>
          <w:bdr w:val="none" w:color="auto" w:sz="0" w:space="0"/>
          <w:shd w:val="clear" w:fill="FFFFFF"/>
          <w:lang/>
        </w:rPr>
        <w:t> tiêu nêu trên)</w:t>
      </w:r>
    </w:p>
    <w:p w14:paraId="2A5EA89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ĐỀ XUẤT XỬ LÝ</w:t>
      </w:r>
    </w:p>
    <w:p w14:paraId="1076686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Đề xuất Lãnh </w:t>
      </w:r>
      <w:r>
        <w:rPr>
          <w:rFonts w:hint="default" w:ascii="Arial" w:hAnsi="Arial" w:cs="Arial"/>
          <w:i w:val="0"/>
          <w:iCs w:val="0"/>
          <w:caps w:val="0"/>
          <w:color w:val="000000"/>
          <w:spacing w:val="0"/>
          <w:sz w:val="20"/>
          <w:szCs w:val="20"/>
          <w:bdr w:val="none" w:color="auto" w:sz="0" w:space="0"/>
          <w:shd w:val="clear" w:fill="FFFFFF"/>
          <w:lang w:val="en-US"/>
        </w:rPr>
        <w:t>đạo</w:t>
      </w:r>
      <w:r>
        <w:rPr>
          <w:rFonts w:hint="default" w:ascii="Arial" w:hAnsi="Arial" w:cs="Arial"/>
          <w:i w:val="0"/>
          <w:iCs w:val="0"/>
          <w:caps w:val="0"/>
          <w:color w:val="000000"/>
          <w:spacing w:val="0"/>
          <w:sz w:val="20"/>
          <w:szCs w:val="20"/>
          <w:bdr w:val="none" w:color="auto" w:sz="0" w:space="0"/>
          <w:shd w:val="clear" w:fill="FFFFFF"/>
          <w:lang/>
        </w:rPr>
        <w:t> Phòng/Tổ ghi nhận thông tin rủi ro, đưa người nộp thuế vào danh sách có rủi ro cao qua thực tế quản lý.</w:t>
      </w:r>
    </w:p>
    <w:p w14:paraId="74213E3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Kính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 Lãnh đạo Phòng/Tổ xem xét phê duyệt./.</w:t>
      </w:r>
    </w:p>
    <w:p w14:paraId="69C8743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11EC4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90775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Ý KIẾN CỦA LÃNH ĐẠO BỘ PHẬN...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 </w:t>
            </w:r>
            <w:r>
              <w:rPr>
                <w:rFonts w:hint="default" w:ascii="Arial" w:hAnsi="Arial" w:cs="Arial"/>
                <w:i/>
                <w:iCs/>
                <w:caps w:val="0"/>
                <w:color w:val="000000"/>
                <w:spacing w:val="0"/>
                <w:sz w:val="20"/>
                <w:szCs w:val="20"/>
                <w:bdr w:val="none" w:color="auto" w:sz="0" w:space="0"/>
                <w:lang/>
              </w:rPr>
              <w:t>và ghi rõ họ tên)</w:t>
            </w:r>
          </w:p>
        </w:tc>
        <w:tc>
          <w:tcPr>
            <w:tcW w:w="4420" w:type="dxa"/>
            <w:shd w:val="clear" w:color="auto" w:fill="FFFFFF"/>
            <w:tcMar>
              <w:left w:w="100" w:type="dxa"/>
              <w:right w:w="100" w:type="dxa"/>
            </w:tcMar>
            <w:vAlign w:val="top"/>
          </w:tcPr>
          <w:p w14:paraId="21577D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 tháng ... năm 202.</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CÔNG CHỨC ĐỀ XUẤT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r>
    </w:tbl>
    <w:p w14:paraId="5B661ADB">
      <w:pPr>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17AD2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6C87B1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6F9C3FA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94" w:name="chuong_pl_26"/>
            <w:r>
              <w:rPr>
                <w:rFonts w:hint="default" w:ascii="Arial" w:hAnsi="Arial" w:cs="Arial"/>
                <w:i w:val="0"/>
                <w:iCs w:val="0"/>
                <w:caps w:val="0"/>
                <w:color w:val="000000"/>
                <w:spacing w:val="0"/>
                <w:sz w:val="20"/>
                <w:szCs w:val="20"/>
                <w:u w:val="none"/>
                <w:bdr w:val="none" w:color="auto" w:sz="0" w:space="0"/>
                <w:lang/>
              </w:rPr>
              <w:t>Mẫu số:</w:t>
            </w:r>
            <w:bookmarkEnd w:id="94"/>
            <w:r>
              <w:rPr>
                <w:rFonts w:hint="default" w:ascii="Arial" w:hAnsi="Arial" w:cs="Arial"/>
                <w:i w:val="0"/>
                <w:iCs w:val="0"/>
                <w:caps w:val="0"/>
                <w:color w:val="000000"/>
                <w:spacing w:val="0"/>
                <w:sz w:val="20"/>
                <w:szCs w:val="20"/>
                <w:bdr w:val="none" w:color="auto" w:sz="0" w:space="0"/>
                <w:lang/>
              </w:rPr>
              <w:t> </w:t>
            </w:r>
            <w:bookmarkStart w:id="95" w:name="chuong_pl_26_name"/>
            <w:r>
              <w:rPr>
                <w:rFonts w:hint="default" w:ascii="Arial" w:hAnsi="Arial" w:cs="Arial"/>
                <w:b/>
                <w:bCs/>
                <w:i w:val="0"/>
                <w:iCs w:val="0"/>
                <w:caps w:val="0"/>
                <w:color w:val="000000"/>
                <w:spacing w:val="0"/>
                <w:sz w:val="20"/>
                <w:szCs w:val="20"/>
                <w:u w:val="none"/>
                <w:bdr w:val="none" w:color="auto" w:sz="0" w:space="0"/>
                <w:lang w:val="en-US"/>
              </w:rPr>
              <w:t>02/QTKT-CN</w:t>
            </w:r>
            <w:bookmarkEnd w:id="95"/>
          </w:p>
          <w:p w14:paraId="7DC4A58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30C214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2CDF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649703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RA QUYẾT ĐỊNH</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606637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75A99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A7B7F5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/QĐ-</w:t>
            </w:r>
            <w:r>
              <w:rPr>
                <w:rFonts w:hint="default" w:ascii="Arial" w:hAnsi="Arial" w:cs="Arial"/>
                <w:i w:val="0"/>
                <w:iCs w:val="0"/>
                <w:caps w:val="0"/>
                <w:color w:val="000000"/>
                <w:spacing w:val="0"/>
                <w:sz w:val="20"/>
                <w:szCs w:val="20"/>
                <w:bdr w:val="none" w:color="auto" w:sz="0" w:space="0"/>
                <w:lang w:val="en-US"/>
              </w:rPr>
              <w:t>…………</w:t>
            </w:r>
          </w:p>
        </w:tc>
        <w:tc>
          <w:tcPr>
            <w:tcW w:w="5500" w:type="dxa"/>
            <w:shd w:val="clear" w:color="auto" w:fill="FFFFFF"/>
            <w:tcMar>
              <w:left w:w="100" w:type="dxa"/>
              <w:right w:w="100" w:type="dxa"/>
            </w:tcMar>
            <w:vAlign w:val="top"/>
          </w:tcPr>
          <w:p w14:paraId="101BC23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45B220E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1EDA930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96" w:name="chuong_pl_26_name_name"/>
      <w:r>
        <w:rPr>
          <w:rFonts w:hint="default" w:ascii="Arial" w:hAnsi="Arial" w:cs="Arial"/>
          <w:b/>
          <w:bCs/>
          <w:i w:val="0"/>
          <w:iCs w:val="0"/>
          <w:caps w:val="0"/>
          <w:color w:val="000000"/>
          <w:spacing w:val="0"/>
          <w:sz w:val="20"/>
          <w:szCs w:val="20"/>
          <w:u w:val="none"/>
          <w:bdr w:val="none" w:color="auto" w:sz="0" w:space="0"/>
          <w:shd w:val="clear" w:fill="FFFFFF"/>
          <w:lang/>
        </w:rPr>
        <w:t>QUYẾT ĐỊNH</w:t>
      </w:r>
      <w:bookmarkEnd w:id="96"/>
    </w:p>
    <w:p w14:paraId="6D9D788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97" w:name="chuong_pl_26_name_name_name"/>
      <w:r>
        <w:rPr>
          <w:rFonts w:hint="default" w:ascii="Arial" w:hAnsi="Arial" w:cs="Arial"/>
          <w:b/>
          <w:bCs/>
          <w:i w:val="0"/>
          <w:iCs w:val="0"/>
          <w:caps w:val="0"/>
          <w:color w:val="000000"/>
          <w:spacing w:val="0"/>
          <w:sz w:val="20"/>
          <w:szCs w:val="20"/>
          <w:u w:val="none"/>
          <w:bdr w:val="none" w:color="auto" w:sz="0" w:space="0"/>
          <w:shd w:val="clear" w:fill="FFFFFF"/>
          <w:lang/>
        </w:rPr>
        <w:t>Về việc phê duyệt và phân công danh sách kiểm tra người nộp thuế tại trụ sở cơ quan thuế qua thực tế quản lý</w:t>
      </w:r>
      <w:bookmarkEnd w:id="97"/>
    </w:p>
    <w:p w14:paraId="5AB0469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CHỨC DANH NGƯỜI RA QUYẾT ĐỊNH</w:t>
      </w:r>
    </w:p>
    <w:p w14:paraId="5B7AADE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Luật Qu</w:t>
      </w:r>
      <w:r>
        <w:rPr>
          <w:rFonts w:hint="default" w:ascii="Arial" w:hAnsi="Arial" w:cs="Arial"/>
          <w:i/>
          <w:iCs/>
          <w:caps w:val="0"/>
          <w:color w:val="000000"/>
          <w:spacing w:val="0"/>
          <w:sz w:val="20"/>
          <w:szCs w:val="20"/>
          <w:bdr w:val="none" w:color="auto" w:sz="0" w:space="0"/>
          <w:shd w:val="clear" w:fill="FFFFFF"/>
          <w:lang w:val="en-US"/>
        </w:rPr>
        <w:t>ả</w:t>
      </w:r>
      <w:r>
        <w:rPr>
          <w:rFonts w:hint="default" w:ascii="Arial" w:hAnsi="Arial" w:cs="Arial"/>
          <w:i/>
          <w:iCs/>
          <w:caps w:val="0"/>
          <w:color w:val="000000"/>
          <w:spacing w:val="0"/>
          <w:sz w:val="20"/>
          <w:szCs w:val="20"/>
          <w:bdr w:val="none" w:color="auto" w:sz="0" w:space="0"/>
          <w:shd w:val="clear" w:fill="FFFFFF"/>
          <w:lang/>
        </w:rPr>
        <w:t>n lý thuế số 108/2025/QH15;</w:t>
      </w:r>
    </w:p>
    <w:p w14:paraId="34AB9C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Căn</w:t>
      </w:r>
      <w:r>
        <w:rPr>
          <w:rFonts w:hint="default" w:ascii="Arial" w:hAnsi="Arial" w:cs="Arial"/>
          <w:i/>
          <w:iCs/>
          <w:caps w:val="0"/>
          <w:color w:val="000000"/>
          <w:spacing w:val="0"/>
          <w:sz w:val="20"/>
          <w:szCs w:val="20"/>
          <w:bdr w:val="none" w:color="auto" w:sz="0" w:space="0"/>
          <w:shd w:val="clear" w:fill="FFFFFF"/>
          <w:lang/>
        </w:rPr>
        <w:t> cứ các Luật thuế và các văn bản </w:t>
      </w:r>
      <w:r>
        <w:rPr>
          <w:rFonts w:hint="default" w:ascii="Arial" w:hAnsi="Arial" w:cs="Arial"/>
          <w:i/>
          <w:iCs/>
          <w:caps w:val="0"/>
          <w:color w:val="000000"/>
          <w:spacing w:val="0"/>
          <w:sz w:val="20"/>
          <w:szCs w:val="20"/>
          <w:bdr w:val="none" w:color="auto" w:sz="0" w:space="0"/>
          <w:shd w:val="clear" w:fill="FFFFFF"/>
          <w:lang w:val="en-US"/>
        </w:rPr>
        <w:t>hướng</w:t>
      </w:r>
      <w:r>
        <w:rPr>
          <w:rFonts w:hint="default" w:ascii="Arial" w:hAnsi="Arial" w:cs="Arial"/>
          <w:i/>
          <w:iCs/>
          <w:caps w:val="0"/>
          <w:color w:val="000000"/>
          <w:spacing w:val="0"/>
          <w:sz w:val="20"/>
          <w:szCs w:val="20"/>
          <w:bdr w:val="none" w:color="auto" w:sz="0" w:space="0"/>
          <w:shd w:val="clear" w:fill="FFFFFF"/>
          <w:lang/>
        </w:rPr>
        <w:t> dẫn thi hành;</w:t>
      </w:r>
    </w:p>
    <w:p w14:paraId="34E1E91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Quyết định số </w:t>
      </w:r>
      <w:r>
        <w:rPr>
          <w:rFonts w:hint="default" w:ascii="Arial" w:hAnsi="Arial" w:cs="Arial"/>
          <w:i/>
          <w:iCs/>
          <w:caps w:val="0"/>
          <w:color w:val="000000"/>
          <w:spacing w:val="0"/>
          <w:sz w:val="20"/>
          <w:szCs w:val="20"/>
          <w:bdr w:val="none" w:color="auto" w:sz="0" w:space="0"/>
          <w:shd w:val="clear" w:fill="FFFFFF"/>
          <w:lang w:val="en-US"/>
        </w:rPr>
        <w:t>............ </w:t>
      </w:r>
      <w:r>
        <w:rPr>
          <w:rFonts w:hint="default" w:ascii="Arial" w:hAnsi="Arial" w:cs="Arial"/>
          <w:i/>
          <w:iCs/>
          <w:caps w:val="0"/>
          <w:color w:val="000000"/>
          <w:spacing w:val="0"/>
          <w:sz w:val="20"/>
          <w:szCs w:val="20"/>
          <w:bdr w:val="none" w:color="auto" w:sz="0" w:space="0"/>
          <w:shd w:val="clear" w:fill="FFFFFF"/>
          <w:lang/>
        </w:rPr>
        <w:t>ngày... /... /... của</w:t>
      </w:r>
      <w:r>
        <w:rPr>
          <w:rFonts w:hint="default" w:ascii="Arial" w:hAnsi="Arial" w:cs="Arial"/>
          <w:i/>
          <w:iCs/>
          <w:caps w:val="0"/>
          <w:color w:val="000000"/>
          <w:spacing w:val="0"/>
          <w:sz w:val="20"/>
          <w:szCs w:val="20"/>
          <w:bdr w:val="none" w:color="auto" w:sz="0" w:space="0"/>
          <w:shd w:val="clear" w:fill="FFFFFF"/>
          <w:lang w:val="en-US"/>
        </w:rPr>
        <w:t> .........</w:t>
      </w:r>
      <w:r>
        <w:rPr>
          <w:rFonts w:hint="default" w:ascii="Arial" w:hAnsi="Arial" w:cs="Arial"/>
          <w:i/>
          <w:iCs/>
          <w:caps w:val="0"/>
          <w:color w:val="000000"/>
          <w:spacing w:val="0"/>
          <w:sz w:val="20"/>
          <w:szCs w:val="20"/>
          <w:bdr w:val="none" w:color="auto" w:sz="0" w:space="0"/>
          <w:shd w:val="clear" w:fill="FFFFFF"/>
          <w:lang/>
        </w:rPr>
        <w:t> quy định chức năng, nhiệm vụ, quyền hạn và cơ cấu tổ chức của Chi cục Thuế doanh nghiệp lớn, Chi cục Thuế thương mại điện tử, Thuế </w:t>
      </w:r>
      <w:r>
        <w:rPr>
          <w:rFonts w:hint="default" w:ascii="Arial" w:hAnsi="Arial" w:cs="Arial"/>
          <w:i/>
          <w:iCs/>
          <w:caps w:val="0"/>
          <w:color w:val="000000"/>
          <w:spacing w:val="0"/>
          <w:sz w:val="20"/>
          <w:szCs w:val="20"/>
          <w:bdr w:val="none" w:color="auto" w:sz="0" w:space="0"/>
          <w:shd w:val="clear" w:fill="FFFFFF"/>
          <w:lang w:val="en-US"/>
        </w:rPr>
        <w:t>tỉnh</w:t>
      </w:r>
      <w:r>
        <w:rPr>
          <w:rFonts w:hint="default" w:ascii="Arial" w:hAnsi="Arial" w:cs="Arial"/>
          <w:i/>
          <w:iCs/>
          <w:caps w:val="0"/>
          <w:color w:val="000000"/>
          <w:spacing w:val="0"/>
          <w:sz w:val="20"/>
          <w:szCs w:val="20"/>
          <w:bdr w:val="none" w:color="auto" w:sz="0" w:space="0"/>
          <w:shd w:val="clear" w:fill="FFFFFF"/>
          <w:lang/>
        </w:rPr>
        <w:t>, thành phố, Thuế cơ sở;</w:t>
      </w:r>
    </w:p>
    <w:p w14:paraId="5540364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Theo đề nghị của Lãnh đạo Phòng/</w:t>
      </w:r>
      <w:r>
        <w:rPr>
          <w:rFonts w:hint="default" w:ascii="Arial" w:hAnsi="Arial" w:cs="Arial"/>
          <w:i/>
          <w:iCs/>
          <w:caps w:val="0"/>
          <w:color w:val="000000"/>
          <w:spacing w:val="0"/>
          <w:sz w:val="20"/>
          <w:szCs w:val="20"/>
          <w:bdr w:val="none" w:color="auto" w:sz="0" w:space="0"/>
          <w:shd w:val="clear" w:fill="FFFFFF"/>
          <w:lang w:val="en-US"/>
        </w:rPr>
        <w:t>Tổ</w:t>
      </w:r>
      <w:r>
        <w:rPr>
          <w:rFonts w:hint="default" w:ascii="Arial" w:hAnsi="Arial" w:cs="Arial"/>
          <w:i/>
          <w:iCs/>
          <w:caps w:val="0"/>
          <w:color w:val="000000"/>
          <w:spacing w:val="0"/>
          <w:sz w:val="20"/>
          <w:szCs w:val="20"/>
          <w:bdr w:val="none" w:color="auto" w:sz="0" w:space="0"/>
          <w:shd w:val="clear" w:fill="FFFFFF"/>
          <w:lang/>
        </w:rPr>
        <w:t>...</w:t>
      </w:r>
    </w:p>
    <w:p w14:paraId="1A2EF28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QUYẾT ĐỊNH:</w:t>
      </w:r>
    </w:p>
    <w:p w14:paraId="55ECFBA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1.</w:t>
      </w:r>
      <w:r>
        <w:rPr>
          <w:rFonts w:hint="default" w:ascii="Arial" w:hAnsi="Arial" w:cs="Arial"/>
          <w:i w:val="0"/>
          <w:iCs w:val="0"/>
          <w:caps w:val="0"/>
          <w:color w:val="000000"/>
          <w:spacing w:val="0"/>
          <w:sz w:val="20"/>
          <w:szCs w:val="20"/>
          <w:bdr w:val="none" w:color="auto" w:sz="0" w:space="0"/>
          <w:shd w:val="clear" w:fill="FFFFFF"/>
          <w:lang/>
        </w:rPr>
        <w:t> Phê duyệt, phân công danh sách người nộp thuế có rủi ro cao cần kiểm tra tại trụ sở cơ quan thuế qua thực tế quản lý </w:t>
      </w:r>
      <w:r>
        <w:rPr>
          <w:rFonts w:hint="default" w:ascii="Arial" w:hAnsi="Arial" w:cs="Arial"/>
          <w:i/>
          <w:iCs/>
          <w:caps w:val="0"/>
          <w:color w:val="000000"/>
          <w:spacing w:val="0"/>
          <w:sz w:val="20"/>
          <w:szCs w:val="20"/>
          <w:bdr w:val="none" w:color="auto" w:sz="0" w:space="0"/>
          <w:shd w:val="clear" w:fill="FFFFFF"/>
          <w:lang/>
        </w:rPr>
        <w:t>(theo danh sách đính kèm).</w:t>
      </w:r>
    </w:p>
    <w:p w14:paraId="3282ADE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Điều 2.</w:t>
      </w:r>
      <w:r>
        <w:rPr>
          <w:rFonts w:hint="default" w:ascii="Arial" w:hAnsi="Arial" w:cs="Arial"/>
          <w:i w:val="0"/>
          <w:iCs w:val="0"/>
          <w:caps w:val="0"/>
          <w:color w:val="000000"/>
          <w:spacing w:val="0"/>
          <w:sz w:val="20"/>
          <w:szCs w:val="20"/>
          <w:bdr w:val="none" w:color="auto" w:sz="0" w:space="0"/>
          <w:shd w:val="clear" w:fill="FFFFFF"/>
          <w:lang/>
        </w:rPr>
        <w:t> Quyết định này có hiệu lực k</w:t>
      </w:r>
      <w:r>
        <w:rPr>
          <w:rFonts w:hint="default" w:ascii="Arial" w:hAnsi="Arial" w:cs="Arial"/>
          <w:i w:val="0"/>
          <w:iCs w:val="0"/>
          <w:caps w:val="0"/>
          <w:color w:val="000000"/>
          <w:spacing w:val="0"/>
          <w:sz w:val="20"/>
          <w:szCs w:val="20"/>
          <w:bdr w:val="none" w:color="auto" w:sz="0" w:space="0"/>
          <w:shd w:val="clear" w:fill="FFFFFF"/>
          <w:lang w:val="en-US"/>
        </w:rPr>
        <w:t>ể</w:t>
      </w:r>
      <w:r>
        <w:rPr>
          <w:rFonts w:hint="default" w:ascii="Arial" w:hAnsi="Arial" w:cs="Arial"/>
          <w:i w:val="0"/>
          <w:iCs w:val="0"/>
          <w:caps w:val="0"/>
          <w:color w:val="000000"/>
          <w:spacing w:val="0"/>
          <w:sz w:val="20"/>
          <w:szCs w:val="20"/>
          <w:bdr w:val="none" w:color="auto" w:sz="0" w:space="0"/>
          <w:shd w:val="clear" w:fill="FFFFFF"/>
          <w:lang/>
        </w:rPr>
        <w:t> từ ngày ký, Lãnh đạo Phòng/Tổ và các bộ phận liên quan, công chức được giao nhiệm vụ kiểm tra tại trụ sở cơ quan thuế có trách nhiệm triển khai công tác kiểm tra tại trụ </w:t>
      </w:r>
      <w:r>
        <w:rPr>
          <w:rFonts w:hint="default" w:ascii="Arial" w:hAnsi="Arial" w:cs="Arial"/>
          <w:i w:val="0"/>
          <w:iCs w:val="0"/>
          <w:caps w:val="0"/>
          <w:color w:val="000000"/>
          <w:spacing w:val="0"/>
          <w:sz w:val="20"/>
          <w:szCs w:val="20"/>
          <w:bdr w:val="none" w:color="auto" w:sz="0" w:space="0"/>
          <w:shd w:val="clear" w:fill="FFFFFF"/>
          <w:lang w:val="en-US"/>
        </w:rPr>
        <w:t>sở</w:t>
      </w:r>
      <w:r>
        <w:rPr>
          <w:rFonts w:hint="default" w:ascii="Arial" w:hAnsi="Arial" w:cs="Arial"/>
          <w:i w:val="0"/>
          <w:iCs w:val="0"/>
          <w:caps w:val="0"/>
          <w:color w:val="000000"/>
          <w:spacing w:val="0"/>
          <w:sz w:val="20"/>
          <w:szCs w:val="20"/>
          <w:bdr w:val="none" w:color="auto" w:sz="0" w:space="0"/>
          <w:shd w:val="clear" w:fill="FFFFFF"/>
          <w:lang/>
        </w:rPr>
        <w:t> cơ quan thuế theo quy định./.</w:t>
      </w:r>
    </w:p>
    <w:p w14:paraId="53EE0E2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432B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5A40A2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rPr>
              <w:t>- Các </w:t>
            </w:r>
            <w:r>
              <w:rPr>
                <w:rFonts w:hint="default" w:ascii="Arial" w:hAnsi="Arial" w:cs="Arial"/>
                <w:i w:val="0"/>
                <w:iCs w:val="0"/>
                <w:caps w:val="0"/>
                <w:color w:val="000000"/>
                <w:spacing w:val="0"/>
                <w:sz w:val="20"/>
                <w:szCs w:val="20"/>
                <w:bdr w:val="none" w:color="auto" w:sz="0" w:space="0"/>
                <w:lang w:val="en-US"/>
              </w:rPr>
              <w:t>công</w:t>
            </w:r>
            <w:r>
              <w:rPr>
                <w:rFonts w:hint="default" w:ascii="Arial" w:hAnsi="Arial" w:cs="Arial"/>
                <w:i w:val="0"/>
                <w:iCs w:val="0"/>
                <w:caps w:val="0"/>
                <w:color w:val="000000"/>
                <w:spacing w:val="0"/>
                <w:sz w:val="20"/>
                <w:szCs w:val="20"/>
                <w:bdr w:val="none" w:color="auto" w:sz="0" w:space="0"/>
                <w:lang/>
              </w:rPr>
              <w:t> chức kiểm </w:t>
            </w:r>
            <w:r>
              <w:rPr>
                <w:rFonts w:hint="default" w:ascii="Arial" w:hAnsi="Arial" w:cs="Arial"/>
                <w:i w:val="0"/>
                <w:iCs w:val="0"/>
                <w:caps w:val="0"/>
                <w:color w:val="000000"/>
                <w:spacing w:val="0"/>
                <w:sz w:val="20"/>
                <w:szCs w:val="20"/>
                <w:bdr w:val="none" w:color="auto" w:sz="0" w:space="0"/>
                <w:lang w:val="en-US"/>
              </w:rPr>
              <w:t>tra</w:t>
            </w:r>
            <w:r>
              <w:rPr>
                <w:rFonts w:hint="default" w:ascii="Arial" w:hAnsi="Arial" w:cs="Arial"/>
                <w:i w:val="0"/>
                <w:iCs w:val="0"/>
                <w:caps w:val="0"/>
                <w:color w:val="000000"/>
                <w:spacing w:val="0"/>
                <w:sz w:val="20"/>
                <w:szCs w:val="20"/>
                <w:bdr w:val="none" w:color="auto" w:sz="0" w:space="0"/>
                <w:lang/>
              </w:rPr>
              <w:t> có tên trong danh sách </w:t>
            </w:r>
            <w:r>
              <w:rPr>
                <w:rFonts w:hint="default" w:ascii="Arial" w:hAnsi="Arial" w:cs="Arial"/>
                <w:i w:val="0"/>
                <w:iCs w:val="0"/>
                <w:caps w:val="0"/>
                <w:color w:val="000000"/>
                <w:spacing w:val="0"/>
                <w:sz w:val="20"/>
                <w:szCs w:val="20"/>
                <w:bdr w:val="none" w:color="auto" w:sz="0" w:space="0"/>
                <w:lang w:val="en-US"/>
              </w:rPr>
              <w:t>tại </w:t>
            </w:r>
            <w:r>
              <w:rPr>
                <w:rFonts w:hint="default" w:ascii="Arial" w:hAnsi="Arial" w:cs="Arial"/>
                <w:i w:val="0"/>
                <w:iCs w:val="0"/>
                <w:caps w:val="0"/>
                <w:color w:val="000000"/>
                <w:spacing w:val="0"/>
                <w:sz w:val="20"/>
                <w:szCs w:val="20"/>
                <w:bdr w:val="none" w:color="auto" w:sz="0" w:space="0"/>
                <w:lang/>
              </w:rPr>
              <w:t>Điều </w:t>
            </w:r>
            <w:r>
              <w:rPr>
                <w:rFonts w:hint="default" w:ascii="Arial" w:hAnsi="Arial" w:cs="Arial"/>
                <w:i w:val="0"/>
                <w:iCs w:val="0"/>
                <w:caps w:val="0"/>
                <w:color w:val="000000"/>
                <w:spacing w:val="0"/>
                <w:sz w:val="20"/>
                <w:szCs w:val="20"/>
                <w:bdr w:val="none" w:color="auto" w:sz="0" w:space="0"/>
                <w:lang w:val="en-US"/>
              </w:rPr>
              <w:t>1</w:t>
            </w:r>
            <w:r>
              <w:rPr>
                <w:rFonts w:hint="default" w:ascii="Arial" w:hAnsi="Arial" w:cs="Arial"/>
                <w:i w:val="0"/>
                <w:iCs w:val="0"/>
                <w:caps w:val="0"/>
                <w:color w:val="000000"/>
                <w:spacing w:val="0"/>
                <w:sz w:val="20"/>
                <w:szCs w:val="20"/>
                <w:bdr w:val="none" w:color="auto" w:sz="0" w:space="0"/>
                <w:lang/>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 </w:t>
            </w:r>
            <w:r>
              <w:rPr>
                <w:rFonts w:hint="default" w:ascii="Arial" w:hAnsi="Arial" w:cs="Arial"/>
                <w:i w:val="0"/>
                <w:iCs w:val="0"/>
                <w:caps w:val="0"/>
                <w:color w:val="000000"/>
                <w:spacing w:val="0"/>
                <w:sz w:val="16"/>
                <w:szCs w:val="16"/>
                <w:bdr w:val="none" w:color="auto" w:sz="0" w:space="0"/>
                <w:lang/>
              </w:rPr>
              <w:t> </w:t>
            </w:r>
          </w:p>
        </w:tc>
        <w:tc>
          <w:tcPr>
            <w:tcW w:w="4420" w:type="dxa"/>
            <w:shd w:val="clear" w:color="auto" w:fill="FFFFFF"/>
            <w:tcMar>
              <w:left w:w="100" w:type="dxa"/>
              <w:right w:w="100" w:type="dxa"/>
            </w:tcMar>
            <w:vAlign w:val="top"/>
          </w:tcPr>
          <w:p w14:paraId="6DC944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CHỨC DANH NGƯỜI KÝ QUYẾT ĐỊNH</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w:t>
            </w:r>
            <w:r>
              <w:rPr>
                <w:rFonts w:hint="default" w:ascii="Arial" w:hAnsi="Arial" w:cs="Arial"/>
                <w:i/>
                <w:iCs/>
                <w:caps w:val="0"/>
                <w:color w:val="000000"/>
                <w:spacing w:val="0"/>
                <w:sz w:val="20"/>
                <w:szCs w:val="20"/>
                <w:bdr w:val="none" w:color="auto" w:sz="0" w:space="0"/>
                <w:lang w:val="en-US"/>
              </w:rPr>
              <w:t>ghi rõ</w:t>
            </w:r>
            <w:r>
              <w:rPr>
                <w:rFonts w:hint="default" w:ascii="Arial" w:hAnsi="Arial" w:cs="Arial"/>
                <w:i/>
                <w:iCs/>
                <w:caps w:val="0"/>
                <w:color w:val="000000"/>
                <w:spacing w:val="0"/>
                <w:sz w:val="20"/>
                <w:szCs w:val="20"/>
                <w:bdr w:val="none" w:color="auto" w:sz="0" w:space="0"/>
                <w:lang/>
              </w:rPr>
              <w:t> họ tên, đóng dấu)</w:t>
            </w:r>
          </w:p>
        </w:tc>
      </w:tr>
    </w:tbl>
    <w:p w14:paraId="777A1B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081"/>
        <w:gridCol w:w="3041"/>
      </w:tblGrid>
      <w:tr w14:paraId="754FA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00" w:type="pct"/>
            <w:shd w:val="clear" w:color="auto" w:fill="FFFFFF"/>
            <w:vAlign w:val="top"/>
          </w:tcPr>
          <w:p w14:paraId="1907E58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QUẢN LÝ CẤP TRÊN</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 RA QUYẾT ĐỊNH</w:t>
            </w:r>
          </w:p>
        </w:tc>
        <w:tc>
          <w:tcPr>
            <w:tcW w:w="1650" w:type="pct"/>
            <w:shd w:val="clear" w:color="auto" w:fill="FFFFFF"/>
            <w:vAlign w:val="top"/>
          </w:tcPr>
          <w:p w14:paraId="305083A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5468BC7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4259621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PHỤ LỤC</w:t>
      </w:r>
    </w:p>
    <w:p w14:paraId="5C059DD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PHÊ DUYỆT DANH SÁCH VÀ PHÂN CÔNG CÔNG CHỨC KIỂM TRA NGƯỜI NỘP THUẾ CÓ RỦI RO CAO QUA THỰC TẾ QUẢN LÝ</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18"/>
        <w:gridCol w:w="1858"/>
        <w:gridCol w:w="904"/>
        <w:gridCol w:w="1095"/>
        <w:gridCol w:w="2209"/>
        <w:gridCol w:w="1382"/>
        <w:gridCol w:w="1096"/>
      </w:tblGrid>
      <w:tr w14:paraId="2CF95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single" w:color="auto" w:sz="8" w:space="0"/>
              <w:left w:val="single" w:color="auto" w:sz="8" w:space="0"/>
              <w:bottom w:val="single" w:color="auto" w:sz="8" w:space="0"/>
              <w:right w:val="single" w:color="auto" w:sz="8" w:space="0"/>
            </w:tcBorders>
            <w:shd w:val="clear" w:color="auto" w:fill="FFFFFF"/>
            <w:vAlign w:val="center"/>
          </w:tcPr>
          <w:p w14:paraId="4C74D6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050" w:type="pct"/>
            <w:tcBorders>
              <w:top w:val="single" w:color="auto" w:sz="8" w:space="0"/>
              <w:left w:val="nil"/>
              <w:bottom w:val="single" w:color="auto" w:sz="8" w:space="0"/>
              <w:right w:val="single" w:color="auto" w:sz="8" w:space="0"/>
            </w:tcBorders>
            <w:shd w:val="clear" w:color="auto" w:fill="FFFFFF"/>
            <w:vAlign w:val="center"/>
          </w:tcPr>
          <w:p w14:paraId="21BBAC0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NGƯỜI NỘP THUẾ</w:t>
            </w:r>
          </w:p>
        </w:tc>
        <w:tc>
          <w:tcPr>
            <w:tcW w:w="550" w:type="pct"/>
            <w:tcBorders>
              <w:top w:val="single" w:color="auto" w:sz="8" w:space="0"/>
              <w:left w:val="nil"/>
              <w:bottom w:val="single" w:color="auto" w:sz="8" w:space="0"/>
              <w:right w:val="single" w:color="auto" w:sz="8" w:space="0"/>
            </w:tcBorders>
            <w:shd w:val="clear" w:color="auto" w:fill="FFFFFF"/>
            <w:vAlign w:val="center"/>
          </w:tcPr>
          <w:p w14:paraId="158987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MST</w:t>
            </w:r>
          </w:p>
        </w:tc>
        <w:tc>
          <w:tcPr>
            <w:tcW w:w="650" w:type="pct"/>
            <w:tcBorders>
              <w:top w:val="single" w:color="auto" w:sz="8" w:space="0"/>
              <w:left w:val="nil"/>
              <w:bottom w:val="single" w:color="auto" w:sz="8" w:space="0"/>
              <w:right w:val="single" w:color="auto" w:sz="8" w:space="0"/>
            </w:tcBorders>
            <w:shd w:val="clear" w:color="auto" w:fill="FFFFFF"/>
            <w:vAlign w:val="center"/>
          </w:tcPr>
          <w:p w14:paraId="34D9A1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CÔNG CHỨC ĐƯỢC PHÂN CÔNG KIỂM TRA</w:t>
            </w:r>
          </w:p>
        </w:tc>
        <w:tc>
          <w:tcPr>
            <w:tcW w:w="700" w:type="pct"/>
            <w:tcBorders>
              <w:top w:val="single" w:color="auto" w:sz="8" w:space="0"/>
              <w:left w:val="nil"/>
              <w:bottom w:val="single" w:color="auto" w:sz="8" w:space="0"/>
              <w:right w:val="single" w:color="auto" w:sz="8" w:space="0"/>
            </w:tcBorders>
            <w:shd w:val="clear" w:color="auto" w:fill="FFFFFF"/>
            <w:vAlign w:val="center"/>
          </w:tcPr>
          <w:p w14:paraId="2419D88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PHÒNG/</w:t>
            </w:r>
            <w:r>
              <w:rPr>
                <w:rFonts w:hint="default" w:ascii="Arial" w:hAnsi="Arial" w:cs="Arial"/>
                <w:b/>
                <w:bCs/>
                <w:i w:val="0"/>
                <w:iCs w:val="0"/>
                <w:caps w:val="0"/>
                <w:color w:val="000000"/>
                <w:spacing w:val="0"/>
                <w:sz w:val="20"/>
                <w:szCs w:val="20"/>
                <w:bdr w:val="none" w:color="auto" w:sz="0" w:space="0"/>
                <w:lang w:val="en-US"/>
              </w:rPr>
              <w:t>TỔ</w:t>
            </w:r>
            <w:r>
              <w:rPr>
                <w:rFonts w:hint="default" w:ascii="Arial" w:hAnsi="Arial" w:cs="Arial"/>
                <w:b/>
                <w:bCs/>
                <w:i w:val="0"/>
                <w:iCs w:val="0"/>
                <w:caps w:val="0"/>
                <w:color w:val="000000"/>
                <w:spacing w:val="0"/>
                <w:sz w:val="20"/>
                <w:szCs w:val="20"/>
                <w:bdr w:val="none" w:color="auto" w:sz="0" w:space="0"/>
                <w:lang/>
              </w:rPr>
              <w:t> CÔNG </w:t>
            </w:r>
            <w:r>
              <w:rPr>
                <w:rFonts w:hint="default" w:ascii="Arial" w:hAnsi="Arial" w:cs="Arial"/>
                <w:b/>
                <w:bCs/>
                <w:i w:val="0"/>
                <w:iCs w:val="0"/>
                <w:caps w:val="0"/>
                <w:color w:val="000000"/>
                <w:spacing w:val="0"/>
                <w:sz w:val="20"/>
                <w:szCs w:val="20"/>
                <w:bdr w:val="none" w:color="auto" w:sz="0" w:space="0"/>
                <w:lang w:val="en-US"/>
              </w:rPr>
              <w:t>TÁC</w:t>
            </w:r>
          </w:p>
        </w:tc>
        <w:tc>
          <w:tcPr>
            <w:tcW w:w="800" w:type="pct"/>
            <w:tcBorders>
              <w:top w:val="single" w:color="auto" w:sz="8" w:space="0"/>
              <w:left w:val="nil"/>
              <w:bottom w:val="single" w:color="auto" w:sz="8" w:space="0"/>
              <w:right w:val="single" w:color="auto" w:sz="8" w:space="0"/>
            </w:tcBorders>
            <w:shd w:val="clear" w:color="auto" w:fill="FFFFFF"/>
            <w:vAlign w:val="center"/>
          </w:tcPr>
          <w:p w14:paraId="0C2F074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KỲ KIỂM TRA</w:t>
            </w:r>
          </w:p>
        </w:tc>
        <w:tc>
          <w:tcPr>
            <w:tcW w:w="650" w:type="pct"/>
            <w:tcBorders>
              <w:top w:val="single" w:color="auto" w:sz="8" w:space="0"/>
              <w:left w:val="nil"/>
              <w:bottom w:val="single" w:color="auto" w:sz="8" w:space="0"/>
              <w:right w:val="single" w:color="auto" w:sz="8" w:space="0"/>
            </w:tcBorders>
            <w:shd w:val="clear" w:color="auto" w:fill="FFFFFF"/>
            <w:vAlign w:val="center"/>
          </w:tcPr>
          <w:p w14:paraId="75A36A6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LOẠI HỒ SƠ THUẾ KIỂM TRA</w:t>
            </w:r>
          </w:p>
        </w:tc>
      </w:tr>
      <w:tr w14:paraId="16ABB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vAlign w:val="top"/>
          </w:tcPr>
          <w:p w14:paraId="78C8D97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1</w:t>
            </w:r>
          </w:p>
        </w:tc>
        <w:tc>
          <w:tcPr>
            <w:tcW w:w="1050" w:type="pct"/>
            <w:tcBorders>
              <w:top w:val="nil"/>
              <w:left w:val="nil"/>
              <w:bottom w:val="single" w:color="auto" w:sz="8" w:space="0"/>
              <w:right w:val="single" w:color="auto" w:sz="8" w:space="0"/>
            </w:tcBorders>
            <w:shd w:val="clear" w:color="auto" w:fill="FFFFFF"/>
            <w:vAlign w:val="top"/>
          </w:tcPr>
          <w:p w14:paraId="064EE9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w:t>
            </w:r>
          </w:p>
        </w:tc>
        <w:tc>
          <w:tcPr>
            <w:tcW w:w="550" w:type="pct"/>
            <w:tcBorders>
              <w:top w:val="nil"/>
              <w:left w:val="nil"/>
              <w:bottom w:val="single" w:color="auto" w:sz="8" w:space="0"/>
              <w:right w:val="single" w:color="auto" w:sz="8" w:space="0"/>
            </w:tcBorders>
            <w:shd w:val="clear" w:color="auto" w:fill="FFFFFF"/>
            <w:vAlign w:val="top"/>
          </w:tcPr>
          <w:p w14:paraId="208069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c>
          <w:tcPr>
            <w:tcW w:w="650" w:type="pct"/>
            <w:tcBorders>
              <w:top w:val="nil"/>
              <w:left w:val="nil"/>
              <w:bottom w:val="single" w:color="auto" w:sz="8" w:space="0"/>
              <w:right w:val="single" w:color="auto" w:sz="8" w:space="0"/>
            </w:tcBorders>
            <w:shd w:val="clear" w:color="auto" w:fill="FFFFFF"/>
            <w:vAlign w:val="top"/>
          </w:tcPr>
          <w:p w14:paraId="438E3B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375586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66AFD0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w:t>
            </w:r>
          </w:p>
        </w:tc>
        <w:tc>
          <w:tcPr>
            <w:tcW w:w="650" w:type="pct"/>
            <w:tcBorders>
              <w:top w:val="nil"/>
              <w:left w:val="nil"/>
              <w:bottom w:val="single" w:color="auto" w:sz="8" w:space="0"/>
              <w:right w:val="single" w:color="auto" w:sz="8" w:space="0"/>
            </w:tcBorders>
            <w:shd w:val="clear" w:color="auto" w:fill="FFFFFF"/>
            <w:vAlign w:val="top"/>
          </w:tcPr>
          <w:p w14:paraId="21D606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val="en-US"/>
              </w:rPr>
              <w:t>…..</w:t>
            </w:r>
          </w:p>
        </w:tc>
      </w:tr>
      <w:tr w14:paraId="1E632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vAlign w:val="top"/>
          </w:tcPr>
          <w:p w14:paraId="2B15C6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2</w:t>
            </w:r>
          </w:p>
        </w:tc>
        <w:tc>
          <w:tcPr>
            <w:tcW w:w="1050" w:type="pct"/>
            <w:tcBorders>
              <w:top w:val="nil"/>
              <w:left w:val="nil"/>
              <w:bottom w:val="single" w:color="auto" w:sz="8" w:space="0"/>
              <w:right w:val="single" w:color="auto" w:sz="8" w:space="0"/>
            </w:tcBorders>
            <w:shd w:val="clear" w:color="auto" w:fill="FFFFFF"/>
            <w:vAlign w:val="top"/>
          </w:tcPr>
          <w:p w14:paraId="6F74E5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092634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68FAA77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521945B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156B99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1549B2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20"/>
                <w:szCs w:val="20"/>
                <w:bdr w:val="none" w:color="auto" w:sz="0" w:space="0"/>
                <w:lang/>
              </w:rPr>
              <w:t> </w:t>
            </w:r>
          </w:p>
        </w:tc>
      </w:tr>
      <w:tr w14:paraId="6131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vAlign w:val="top"/>
          </w:tcPr>
          <w:p w14:paraId="2566F8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050" w:type="pct"/>
            <w:tcBorders>
              <w:top w:val="nil"/>
              <w:left w:val="nil"/>
              <w:bottom w:val="single" w:color="auto" w:sz="8" w:space="0"/>
              <w:right w:val="single" w:color="auto" w:sz="8" w:space="0"/>
            </w:tcBorders>
            <w:shd w:val="clear" w:color="auto" w:fill="FFFFFF"/>
            <w:vAlign w:val="top"/>
          </w:tcPr>
          <w:p w14:paraId="405BBB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0FC4DA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29EBF2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05783C7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421EBC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1A0541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18EE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vAlign w:val="top"/>
          </w:tcPr>
          <w:p w14:paraId="10A7D81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050" w:type="pct"/>
            <w:tcBorders>
              <w:top w:val="nil"/>
              <w:left w:val="nil"/>
              <w:bottom w:val="single" w:color="auto" w:sz="8" w:space="0"/>
              <w:right w:val="single" w:color="auto" w:sz="8" w:space="0"/>
            </w:tcBorders>
            <w:shd w:val="clear" w:color="auto" w:fill="FFFFFF"/>
            <w:vAlign w:val="top"/>
          </w:tcPr>
          <w:p w14:paraId="690716A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51357E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174378A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58BE5C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60FD5AA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471DCD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9B2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00" w:type="pct"/>
            <w:tcBorders>
              <w:top w:val="nil"/>
              <w:left w:val="single" w:color="auto" w:sz="8" w:space="0"/>
              <w:bottom w:val="single" w:color="auto" w:sz="8" w:space="0"/>
              <w:right w:val="single" w:color="auto" w:sz="8" w:space="0"/>
            </w:tcBorders>
            <w:shd w:val="clear" w:color="auto" w:fill="FFFFFF"/>
            <w:vAlign w:val="top"/>
          </w:tcPr>
          <w:p w14:paraId="2D5B1A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050" w:type="pct"/>
            <w:tcBorders>
              <w:top w:val="nil"/>
              <w:left w:val="nil"/>
              <w:bottom w:val="single" w:color="auto" w:sz="8" w:space="0"/>
              <w:right w:val="single" w:color="auto" w:sz="8" w:space="0"/>
            </w:tcBorders>
            <w:shd w:val="clear" w:color="auto" w:fill="FFFFFF"/>
            <w:vAlign w:val="top"/>
          </w:tcPr>
          <w:p w14:paraId="5619D1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top"/>
          </w:tcPr>
          <w:p w14:paraId="21B017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432460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700" w:type="pct"/>
            <w:tcBorders>
              <w:top w:val="nil"/>
              <w:left w:val="nil"/>
              <w:bottom w:val="single" w:color="auto" w:sz="8" w:space="0"/>
              <w:right w:val="single" w:color="auto" w:sz="8" w:space="0"/>
            </w:tcBorders>
            <w:shd w:val="clear" w:color="auto" w:fill="FFFFFF"/>
            <w:vAlign w:val="top"/>
          </w:tcPr>
          <w:p w14:paraId="19274D7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00" w:type="pct"/>
            <w:tcBorders>
              <w:top w:val="nil"/>
              <w:left w:val="nil"/>
              <w:bottom w:val="single" w:color="auto" w:sz="8" w:space="0"/>
              <w:right w:val="single" w:color="auto" w:sz="8" w:space="0"/>
            </w:tcBorders>
            <w:shd w:val="clear" w:color="auto" w:fill="FFFFFF"/>
            <w:vAlign w:val="top"/>
          </w:tcPr>
          <w:p w14:paraId="3520F9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650" w:type="pct"/>
            <w:tcBorders>
              <w:top w:val="nil"/>
              <w:left w:val="nil"/>
              <w:bottom w:val="single" w:color="auto" w:sz="8" w:space="0"/>
              <w:right w:val="single" w:color="auto" w:sz="8" w:space="0"/>
            </w:tcBorders>
            <w:shd w:val="clear" w:color="auto" w:fill="FFFFFF"/>
            <w:vAlign w:val="top"/>
          </w:tcPr>
          <w:p w14:paraId="5973512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501BB57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t> </w:t>
      </w:r>
    </w:p>
    <w:p w14:paraId="4303ED2B">
      <w:pPr>
        <w:rPr>
          <w:rFonts w:hint="default" w:ascii="Arial" w:hAnsi="Arial" w:cs="Arial"/>
          <w:i w:val="0"/>
          <w:iCs w:val="0"/>
          <w:caps w:val="0"/>
          <w:color w:val="000000"/>
          <w:spacing w:val="0"/>
          <w:sz w:val="20"/>
          <w:szCs w:val="20"/>
          <w:bdr w:val="none" w:color="auto" w:sz="0" w:space="0"/>
          <w:shd w:val="clear" w:fill="FFFFFF"/>
          <w:lang w:val="en-US"/>
        </w:rPr>
      </w:pPr>
      <w:r>
        <w:rPr>
          <w:rFonts w:hint="default" w:ascii="Arial" w:hAnsi="Arial" w:cs="Arial"/>
          <w:i w:val="0"/>
          <w:iCs w:val="0"/>
          <w:caps w:val="0"/>
          <w:color w:val="000000"/>
          <w:spacing w:val="0"/>
          <w:sz w:val="20"/>
          <w:szCs w:val="20"/>
          <w:bdr w:val="none" w:color="auto" w:sz="0" w:space="0"/>
          <w:shd w:val="clear" w:fill="FFFFFF"/>
          <w:lang w:val="en-US"/>
        </w:rPr>
        <w:br w:type="page"/>
      </w:r>
    </w:p>
    <w:p w14:paraId="4E8FC7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6572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4D48A07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w:t>
            </w:r>
            <w:r>
              <w:rPr>
                <w:rFonts w:hint="default" w:ascii="Arial" w:hAnsi="Arial" w:cs="Arial"/>
                <w:i w:val="0"/>
                <w:iCs w:val="0"/>
                <w:caps w:val="0"/>
                <w:color w:val="000000"/>
                <w:spacing w:val="0"/>
                <w:sz w:val="20"/>
                <w:szCs w:val="20"/>
                <w:bdr w:val="none" w:color="auto" w:sz="0" w:space="0"/>
                <w:lang w:val="en-US"/>
              </w:rPr>
              <w:t>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val="en-US"/>
              </w:rPr>
              <w:t>PHÒNG (</w:t>
            </w:r>
            <w:r>
              <w:rPr>
                <w:rFonts w:hint="default" w:ascii="Arial" w:hAnsi="Arial" w:cs="Arial"/>
                <w:b/>
                <w:bCs/>
                <w:i w:val="0"/>
                <w:iCs w:val="0"/>
                <w:caps w:val="0"/>
                <w:color w:val="000000"/>
                <w:spacing w:val="0"/>
                <w:sz w:val="20"/>
                <w:szCs w:val="20"/>
                <w:bdr w:val="none" w:color="auto" w:sz="0" w:space="0"/>
                <w:lang/>
              </w:rPr>
              <w:t>TỔ</w:t>
            </w:r>
            <w:r>
              <w:rPr>
                <w:rFonts w:hint="default" w:ascii="Arial" w:hAnsi="Arial" w:cs="Arial"/>
                <w:b/>
                <w:bCs/>
                <w:i w:val="0"/>
                <w:iCs w:val="0"/>
                <w:caps w:val="0"/>
                <w:color w:val="000000"/>
                <w:spacing w:val="0"/>
                <w:sz w:val="20"/>
                <w:szCs w:val="20"/>
                <w:bdr w:val="none" w:color="auto" w:sz="0" w:space="0"/>
                <w:lang w:val="en-US"/>
              </w:rPr>
              <w:t>)</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2500" w:type="pct"/>
            <w:tcBorders>
              <w:top w:val="single" w:color="auto" w:sz="8" w:space="0"/>
              <w:left w:val="nil"/>
              <w:bottom w:val="single" w:color="auto" w:sz="8" w:space="0"/>
              <w:right w:val="single" w:color="auto" w:sz="8" w:space="0"/>
            </w:tcBorders>
            <w:shd w:val="clear" w:color="auto" w:fill="FFFFFF"/>
            <w:vAlign w:val="top"/>
          </w:tcPr>
          <w:p w14:paraId="6ED6451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98" w:name="chuong_pl_27"/>
            <w:r>
              <w:rPr>
                <w:rFonts w:hint="default" w:ascii="Arial" w:hAnsi="Arial" w:cs="Arial"/>
                <w:i w:val="0"/>
                <w:iCs w:val="0"/>
                <w:caps w:val="0"/>
                <w:color w:val="000000"/>
                <w:spacing w:val="0"/>
                <w:sz w:val="20"/>
                <w:szCs w:val="20"/>
                <w:u w:val="none"/>
                <w:bdr w:val="none" w:color="auto" w:sz="0" w:space="0"/>
                <w:lang/>
              </w:rPr>
              <w:t>Mẫu số:</w:t>
            </w:r>
            <w:bookmarkEnd w:id="98"/>
            <w:r>
              <w:rPr>
                <w:rFonts w:hint="default" w:ascii="Arial" w:hAnsi="Arial" w:cs="Arial"/>
                <w:i w:val="0"/>
                <w:iCs w:val="0"/>
                <w:caps w:val="0"/>
                <w:color w:val="000000"/>
                <w:spacing w:val="0"/>
                <w:sz w:val="20"/>
                <w:szCs w:val="20"/>
                <w:bdr w:val="none" w:color="auto" w:sz="0" w:space="0"/>
                <w:lang/>
              </w:rPr>
              <w:t> </w:t>
            </w:r>
            <w:bookmarkStart w:id="99" w:name="chuong_pl_27_name"/>
            <w:r>
              <w:rPr>
                <w:rFonts w:hint="default" w:ascii="Arial" w:hAnsi="Arial" w:cs="Arial"/>
                <w:b/>
                <w:bCs/>
                <w:i w:val="0"/>
                <w:iCs w:val="0"/>
                <w:caps w:val="0"/>
                <w:color w:val="000000"/>
                <w:spacing w:val="0"/>
                <w:sz w:val="20"/>
                <w:szCs w:val="20"/>
                <w:u w:val="none"/>
                <w:bdr w:val="none" w:color="auto" w:sz="0" w:space="0"/>
                <w:lang w:val="en-US"/>
              </w:rPr>
              <w:t>03/QTKT-CN</w:t>
            </w:r>
            <w:bookmarkEnd w:id="99"/>
          </w:p>
          <w:p w14:paraId="7099917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4605DC4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CE0BB0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0" w:name="chuong_pl_27_name_name"/>
      <w:r>
        <w:rPr>
          <w:rFonts w:hint="default" w:ascii="Arial" w:hAnsi="Arial" w:cs="Arial"/>
          <w:b/>
          <w:bCs/>
          <w:i w:val="0"/>
          <w:iCs w:val="0"/>
          <w:caps w:val="0"/>
          <w:color w:val="000000"/>
          <w:spacing w:val="0"/>
          <w:sz w:val="20"/>
          <w:szCs w:val="20"/>
          <w:u w:val="none"/>
          <w:bdr w:val="none" w:color="auto" w:sz="0" w:space="0"/>
          <w:shd w:val="clear" w:fill="FFFFFF"/>
          <w:lang/>
        </w:rPr>
        <w:t>PHIẾU NHẬN XÉT HỒ SƠ THUẾ</w:t>
      </w:r>
      <w:bookmarkEnd w:id="100"/>
    </w:p>
    <w:p w14:paraId="3721DD1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Kỳ thuế: tháng (quý)....năm ....</w:t>
      </w:r>
    </w:p>
    <w:p w14:paraId="1336896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Người nộp thuế:</w:t>
      </w:r>
    </w:p>
    <w:p w14:paraId="7F1C1A8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Mã số thuế:</w:t>
      </w:r>
    </w:p>
    <w:p w14:paraId="4DB1BD1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w:t>
      </w:r>
    </w:p>
    <w:p w14:paraId="4A0F90B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PHẦN KÊ KHAI CỦA NGƯỜI NỘP THUẾ</w:t>
      </w:r>
    </w:p>
    <w:p w14:paraId="1454F44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Thuế GTGT:</w:t>
      </w:r>
    </w:p>
    <w:p w14:paraId="155CF85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Thuế TNCN:</w:t>
      </w:r>
    </w:p>
    <w:p w14:paraId="2EDC87C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Thuế khác (cán bộ thuế tự ghi):</w:t>
      </w:r>
    </w:p>
    <w:p w14:paraId="59259E7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NHẬN XÉT HỒ SƠ THUẾ</w:t>
      </w:r>
    </w:p>
    <w:p w14:paraId="3FAD758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1. Phần ứng dụng hỗ trợ</w:t>
      </w:r>
    </w:p>
    <w:p w14:paraId="3058751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643870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07FB55D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2. Phần ứng dụng không hỗ trợ</w:t>
      </w:r>
    </w:p>
    <w:p w14:paraId="713E35E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11D1A74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547DE38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III. KIẾN NGHỊ</w:t>
      </w:r>
    </w:p>
    <w:p w14:paraId="645D04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DC180B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p>
    <w:p w14:paraId="4F2D07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5E6941F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580"/>
        <w:gridCol w:w="5260"/>
      </w:tblGrid>
      <w:tr w14:paraId="3A92A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80" w:type="dxa"/>
            <w:shd w:val="clear" w:color="auto" w:fill="FFFFFF"/>
            <w:tcMar>
              <w:left w:w="100" w:type="dxa"/>
              <w:right w:w="100" w:type="dxa"/>
            </w:tcMar>
            <w:vAlign w:val="top"/>
          </w:tcPr>
          <w:p w14:paraId="1F4DA1E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5260" w:type="dxa"/>
            <w:shd w:val="clear" w:color="auto" w:fill="FFFFFF"/>
            <w:tcMar>
              <w:left w:w="100" w:type="dxa"/>
              <w:right w:w="100" w:type="dxa"/>
            </w:tcMar>
            <w:vAlign w:val="top"/>
          </w:tcPr>
          <w:p w14:paraId="241117E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 tháng ... năm 202...</w:t>
            </w:r>
          </w:p>
        </w:tc>
      </w:tr>
      <w:tr w14:paraId="77223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580" w:type="dxa"/>
            <w:shd w:val="clear" w:color="auto" w:fill="FFFFFF"/>
            <w:tcMar>
              <w:left w:w="100" w:type="dxa"/>
              <w:right w:w="100" w:type="dxa"/>
            </w:tcMar>
            <w:vAlign w:val="top"/>
          </w:tcPr>
          <w:p w14:paraId="3114DB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LÃNH ĐẠO BỘ PHẬN KIỂM TRA TẠI TRỤ SỞ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c>
          <w:tcPr>
            <w:tcW w:w="5260" w:type="dxa"/>
            <w:shd w:val="clear" w:color="auto" w:fill="FFFFFF"/>
            <w:tcMar>
              <w:left w:w="100" w:type="dxa"/>
              <w:right w:w="100" w:type="dxa"/>
            </w:tcMar>
            <w:vAlign w:val="top"/>
          </w:tcPr>
          <w:p w14:paraId="6BD781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CÔNG CHỨC ĐƯỢC GIAO NHIỆM VỤ KIỂM TRA</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w:t>
            </w:r>
            <w:r>
              <w:rPr>
                <w:rFonts w:hint="default" w:ascii="Arial" w:hAnsi="Arial" w:cs="Arial"/>
                <w:i/>
                <w:iCs/>
                <w:caps w:val="0"/>
                <w:color w:val="000000"/>
                <w:spacing w:val="0"/>
                <w:sz w:val="20"/>
                <w:szCs w:val="20"/>
                <w:bdr w:val="none" w:color="auto" w:sz="0" w:space="0"/>
                <w:lang w:val="en-US"/>
              </w:rPr>
              <w:t>tên</w:t>
            </w:r>
            <w:r>
              <w:rPr>
                <w:rFonts w:hint="default" w:ascii="Arial" w:hAnsi="Arial" w:cs="Arial"/>
                <w:i/>
                <w:iCs/>
                <w:caps w:val="0"/>
                <w:color w:val="000000"/>
                <w:spacing w:val="0"/>
                <w:sz w:val="20"/>
                <w:szCs w:val="20"/>
                <w:bdr w:val="none" w:color="auto" w:sz="0" w:space="0"/>
                <w:lang/>
              </w:rPr>
              <w:t>)</w:t>
            </w:r>
          </w:p>
        </w:tc>
      </w:tr>
    </w:tbl>
    <w:p w14:paraId="5315CC5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b/>
          <w:bCs/>
          <w:i w:val="0"/>
          <w:iCs w:val="0"/>
          <w:caps w:val="0"/>
          <w:color w:val="000000"/>
          <w:spacing w:val="0"/>
          <w:sz w:val="20"/>
          <w:szCs w:val="20"/>
          <w:bdr w:val="none" w:color="auto" w:sz="0" w:space="0"/>
          <w:shd w:val="clear" w:fill="FFFFFF"/>
          <w:lang w:val="en-US"/>
        </w:rPr>
      </w:pPr>
      <w:r>
        <w:rPr>
          <w:rFonts w:hint="default" w:ascii="Arial" w:hAnsi="Arial" w:cs="Arial"/>
          <w:b/>
          <w:bCs/>
          <w:i w:val="0"/>
          <w:iCs w:val="0"/>
          <w:caps w:val="0"/>
          <w:color w:val="000000"/>
          <w:spacing w:val="0"/>
          <w:sz w:val="20"/>
          <w:szCs w:val="20"/>
          <w:bdr w:val="none" w:color="auto" w:sz="0" w:space="0"/>
          <w:shd w:val="clear" w:fill="FFFFFF"/>
          <w:lang w:val="en-US"/>
        </w:rPr>
        <w:t> </w:t>
      </w:r>
    </w:p>
    <w:p w14:paraId="0942B720">
      <w:pPr>
        <w:rPr>
          <w:rFonts w:hint="default" w:ascii="Arial" w:hAnsi="Arial" w:cs="Arial"/>
          <w:b/>
          <w:bCs/>
          <w:i w:val="0"/>
          <w:iCs w:val="0"/>
          <w:caps w:val="0"/>
          <w:color w:val="000000"/>
          <w:spacing w:val="0"/>
          <w:sz w:val="20"/>
          <w:szCs w:val="20"/>
          <w:bdr w:val="none" w:color="auto" w:sz="0" w:space="0"/>
          <w:shd w:val="clear" w:fill="FFFFFF"/>
          <w:lang w:val="en-US"/>
        </w:rPr>
      </w:pPr>
      <w:r>
        <w:rPr>
          <w:rFonts w:hint="default" w:ascii="Arial" w:hAnsi="Arial" w:cs="Arial"/>
          <w:b/>
          <w:bCs/>
          <w:i w:val="0"/>
          <w:iCs w:val="0"/>
          <w:caps w:val="0"/>
          <w:color w:val="000000"/>
          <w:spacing w:val="0"/>
          <w:sz w:val="20"/>
          <w:szCs w:val="20"/>
          <w:bdr w:val="none" w:color="auto" w:sz="0" w:space="0"/>
          <w:shd w:val="clear" w:fill="FFFFFF"/>
          <w:lang w:val="en-US"/>
        </w:rPr>
        <w:br w:type="page"/>
      </w:r>
    </w:p>
    <w:p w14:paraId="3AEE13A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b/>
          <w:bCs/>
          <w:i w:val="0"/>
          <w:iCs w:val="0"/>
          <w:caps w:val="0"/>
          <w:color w:val="000000"/>
          <w:spacing w:val="0"/>
          <w:sz w:val="20"/>
          <w:szCs w:val="20"/>
          <w:bdr w:val="none" w:color="auto" w:sz="0" w:space="0"/>
          <w:shd w:val="clear" w:fill="FFFFFF"/>
          <w:lang w:val="en-US"/>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28C39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3948C8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2D4353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01" w:name="chuong_pl_28"/>
            <w:r>
              <w:rPr>
                <w:rFonts w:hint="default" w:ascii="Arial" w:hAnsi="Arial" w:cs="Arial"/>
                <w:i w:val="0"/>
                <w:iCs w:val="0"/>
                <w:caps w:val="0"/>
                <w:color w:val="000000"/>
                <w:spacing w:val="0"/>
                <w:sz w:val="20"/>
                <w:szCs w:val="20"/>
                <w:u w:val="none"/>
                <w:bdr w:val="none" w:color="auto" w:sz="0" w:space="0"/>
                <w:lang/>
              </w:rPr>
              <w:t>Mẫu số:</w:t>
            </w:r>
            <w:bookmarkEnd w:id="101"/>
            <w:r>
              <w:rPr>
                <w:rFonts w:hint="default" w:ascii="Arial" w:hAnsi="Arial" w:cs="Arial"/>
                <w:i w:val="0"/>
                <w:iCs w:val="0"/>
                <w:caps w:val="0"/>
                <w:color w:val="000000"/>
                <w:spacing w:val="0"/>
                <w:sz w:val="20"/>
                <w:szCs w:val="20"/>
                <w:bdr w:val="none" w:color="auto" w:sz="0" w:space="0"/>
                <w:lang/>
              </w:rPr>
              <w:t> </w:t>
            </w:r>
            <w:bookmarkStart w:id="102" w:name="chuong_pl_28_name"/>
            <w:r>
              <w:rPr>
                <w:rFonts w:hint="default" w:ascii="Arial" w:hAnsi="Arial" w:cs="Arial"/>
                <w:b/>
                <w:bCs/>
                <w:i w:val="0"/>
                <w:iCs w:val="0"/>
                <w:caps w:val="0"/>
                <w:color w:val="000000"/>
                <w:spacing w:val="0"/>
                <w:sz w:val="20"/>
                <w:szCs w:val="20"/>
                <w:u w:val="none"/>
                <w:bdr w:val="none" w:color="auto" w:sz="0" w:space="0"/>
                <w:lang w:val="en-US"/>
              </w:rPr>
              <w:t>04/QTKT-CN</w:t>
            </w:r>
            <w:bookmarkEnd w:id="102"/>
          </w:p>
          <w:p w14:paraId="020356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13903D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7422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468A9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RA THÔNG BÁO</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1C1E77A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r w14:paraId="6E70D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5E9EF5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Số: </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/TB-</w:t>
            </w:r>
            <w:r>
              <w:rPr>
                <w:rFonts w:hint="default" w:ascii="Arial" w:hAnsi="Arial" w:cs="Arial"/>
                <w:i w:val="0"/>
                <w:iCs w:val="0"/>
                <w:caps w:val="0"/>
                <w:color w:val="000000"/>
                <w:spacing w:val="0"/>
                <w:sz w:val="20"/>
                <w:szCs w:val="20"/>
                <w:bdr w:val="none" w:color="auto" w:sz="0" w:space="0"/>
                <w:lang w:val="en-US"/>
              </w:rPr>
              <w:t>………..</w:t>
            </w:r>
          </w:p>
        </w:tc>
        <w:tc>
          <w:tcPr>
            <w:tcW w:w="5500" w:type="dxa"/>
            <w:shd w:val="clear" w:color="auto" w:fill="FFFFFF"/>
            <w:tcMar>
              <w:left w:w="100" w:type="dxa"/>
              <w:right w:w="100" w:type="dxa"/>
            </w:tcMar>
            <w:vAlign w:val="top"/>
          </w:tcPr>
          <w:p w14:paraId="7C7049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w:t>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p>
        </w:tc>
      </w:tr>
    </w:tbl>
    <w:p w14:paraId="4FDC1B6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4E55086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3" w:name="chuong_pl_28_name_name"/>
      <w:r>
        <w:rPr>
          <w:rFonts w:hint="default" w:ascii="Arial" w:hAnsi="Arial" w:cs="Arial"/>
          <w:b/>
          <w:bCs/>
          <w:i w:val="0"/>
          <w:iCs w:val="0"/>
          <w:caps w:val="0"/>
          <w:color w:val="000000"/>
          <w:spacing w:val="0"/>
          <w:sz w:val="20"/>
          <w:szCs w:val="20"/>
          <w:u w:val="none"/>
          <w:bdr w:val="none" w:color="auto" w:sz="0" w:space="0"/>
          <w:shd w:val="clear" w:fill="FFFFFF"/>
          <w:lang/>
        </w:rPr>
        <w:t>THÔNG BÁO</w:t>
      </w:r>
      <w:bookmarkEnd w:id="103"/>
    </w:p>
    <w:p w14:paraId="01B54A5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4" w:name="chuong_pl_28_name_name_name"/>
      <w:r>
        <w:rPr>
          <w:rFonts w:hint="default" w:ascii="Arial" w:hAnsi="Arial" w:cs="Arial"/>
          <w:b/>
          <w:bCs/>
          <w:i w:val="0"/>
          <w:iCs w:val="0"/>
          <w:caps w:val="0"/>
          <w:color w:val="000000"/>
          <w:spacing w:val="0"/>
          <w:sz w:val="20"/>
          <w:szCs w:val="20"/>
          <w:u w:val="none"/>
          <w:bdr w:val="none" w:color="auto" w:sz="0" w:space="0"/>
          <w:shd w:val="clear" w:fill="FFFFFF"/>
          <w:lang/>
        </w:rPr>
        <w:t>Về việc hoãn thời gian giải trình bổ sung thông tin tài liệu</w:t>
      </w:r>
      <w:bookmarkEnd w:id="104"/>
    </w:p>
    <w:p w14:paraId="0FAECF2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w:t>
      </w:r>
      <w:r>
        <w:rPr>
          <w:rFonts w:hint="default" w:ascii="Arial" w:hAnsi="Arial" w:cs="Arial"/>
          <w:i w:val="0"/>
          <w:iCs w:val="0"/>
          <w:caps w:val="0"/>
          <w:color w:val="000000"/>
          <w:spacing w:val="0"/>
          <w:sz w:val="20"/>
          <w:szCs w:val="20"/>
          <w:bdr w:val="none" w:color="auto" w:sz="0" w:space="0"/>
          <w:shd w:val="clear" w:fill="FFFFFF"/>
          <w:lang w:val="en-US"/>
        </w:rPr>
        <w:t>thông</w:t>
      </w:r>
      <w:r>
        <w:rPr>
          <w:rFonts w:hint="default" w:ascii="Arial" w:hAnsi="Arial" w:cs="Arial"/>
          <w:i w:val="0"/>
          <w:iCs w:val="0"/>
          <w:caps w:val="0"/>
          <w:color w:val="000000"/>
          <w:spacing w:val="0"/>
          <w:sz w:val="20"/>
          <w:szCs w:val="20"/>
          <w:bdr w:val="none" w:color="auto" w:sz="0" w:space="0"/>
          <w:shd w:val="clear" w:fill="FFFFFF"/>
          <w:lang/>
        </w:rPr>
        <w:t> báo) thông báo đến...( người nộp thuế)</w:t>
      </w:r>
      <w:r>
        <w:rPr>
          <w:rFonts w:hint="default" w:ascii="Arial" w:hAnsi="Arial" w:cs="Arial"/>
          <w:i w:val="0"/>
          <w:iCs w:val="0"/>
          <w:caps w:val="0"/>
          <w:color w:val="000000"/>
          <w:spacing w:val="0"/>
          <w:sz w:val="20"/>
          <w:szCs w:val="20"/>
          <w:bdr w:val="none" w:color="auto" w:sz="0" w:space="0"/>
          <w:shd w:val="clear" w:fill="FFFFFF"/>
          <w:lang w:val="en-US"/>
        </w:rPr>
        <w:t>…………</w:t>
      </w:r>
    </w:p>
    <w:p w14:paraId="5D9A2D2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Mã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thuế:</w:t>
      </w:r>
      <w:r>
        <w:rPr>
          <w:rFonts w:hint="default" w:ascii="Arial" w:hAnsi="Arial" w:cs="Arial"/>
          <w:i w:val="0"/>
          <w:iCs w:val="0"/>
          <w:caps w:val="0"/>
          <w:color w:val="000000"/>
          <w:spacing w:val="0"/>
          <w:sz w:val="20"/>
          <w:szCs w:val="20"/>
          <w:bdr w:val="none" w:color="auto" w:sz="0" w:space="0"/>
          <w:shd w:val="clear" w:fill="FFFFFF"/>
          <w:lang w:val="en-US"/>
        </w:rPr>
        <w:t> ………………………………………………………………………….</w:t>
      </w:r>
    </w:p>
    <w:p w14:paraId="1AA5BE9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p>
    <w:p w14:paraId="4E48DC8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Theo đề nghị tại văn bản.... ngày.... của (tên người nộp thuế)</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về việc hoãn thời gian giải trình, bổ sung thông tin, tài liệu tại trụ sở cơ quan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 Về</w:t>
      </w:r>
      <w:r>
        <w:rPr>
          <w:rFonts w:hint="default" w:ascii="Arial" w:hAnsi="Arial" w:cs="Arial"/>
          <w:i w:val="0"/>
          <w:iCs w:val="0"/>
          <w:caps w:val="0"/>
          <w:color w:val="000000"/>
          <w:spacing w:val="0"/>
          <w:sz w:val="20"/>
          <w:szCs w:val="20"/>
          <w:bdr w:val="none" w:color="auto" w:sz="0" w:space="0"/>
          <w:shd w:val="clear" w:fill="FFFFFF"/>
          <w:lang/>
        </w:rPr>
        <w:t> vấn đề này, (Tên cơ quan thuế ra thông báo) có ý kiến như sau:</w:t>
      </w:r>
    </w:p>
    <w:p w14:paraId="62A238F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Căn cứ </w:t>
      </w:r>
      <w:r>
        <w:rPr>
          <w:rFonts w:hint="default" w:ascii="Arial" w:hAnsi="Arial" w:cs="Arial"/>
          <w:i w:val="0"/>
          <w:iCs w:val="0"/>
          <w:caps w:val="0"/>
          <w:color w:val="000000"/>
          <w:spacing w:val="0"/>
          <w:sz w:val="20"/>
          <w:szCs w:val="20"/>
          <w:bdr w:val="none" w:color="auto" w:sz="0" w:space="0"/>
          <w:shd w:val="clear" w:fill="FFFFFF"/>
          <w:lang w:val="en-US"/>
        </w:rPr>
        <w:t>Thông</w:t>
      </w:r>
      <w:r>
        <w:rPr>
          <w:rFonts w:hint="default" w:ascii="Arial" w:hAnsi="Arial" w:cs="Arial"/>
          <w:i w:val="0"/>
          <w:iCs w:val="0"/>
          <w:caps w:val="0"/>
          <w:color w:val="000000"/>
          <w:spacing w:val="0"/>
          <w:sz w:val="20"/>
          <w:szCs w:val="20"/>
          <w:bdr w:val="none" w:color="auto" w:sz="0" w:space="0"/>
          <w:shd w:val="clear" w:fill="FFFFFF"/>
          <w:lang/>
        </w:rPr>
        <w:t> tư Thông </w:t>
      </w:r>
      <w:r>
        <w:rPr>
          <w:rFonts w:hint="default" w:ascii="Arial" w:hAnsi="Arial" w:cs="Arial"/>
          <w:i w:val="0"/>
          <w:iCs w:val="0"/>
          <w:caps w:val="0"/>
          <w:color w:val="000000"/>
          <w:spacing w:val="0"/>
          <w:sz w:val="20"/>
          <w:szCs w:val="20"/>
          <w:bdr w:val="none" w:color="auto" w:sz="0" w:space="0"/>
          <w:shd w:val="clear" w:fill="FFFFFF"/>
          <w:lang w:val="en-US"/>
        </w:rPr>
        <w:t>tư số</w:t>
      </w:r>
      <w:r>
        <w:rPr>
          <w:rFonts w:hint="default" w:ascii="Arial" w:hAnsi="Arial" w:cs="Arial"/>
          <w:i w:val="0"/>
          <w:iCs w:val="0"/>
          <w:caps w:val="0"/>
          <w:color w:val="000000"/>
          <w:spacing w:val="0"/>
          <w:sz w:val="20"/>
          <w:szCs w:val="20"/>
          <w:bdr w:val="none" w:color="auto" w:sz="0" w:space="0"/>
          <w:shd w:val="clear" w:fill="FFFFFF"/>
          <w:lang/>
        </w:rPr>
        <w:t> 89/2026/TT-BTC ng</w:t>
      </w:r>
      <w:r>
        <w:rPr>
          <w:rFonts w:hint="default" w:ascii="Arial" w:hAnsi="Arial" w:cs="Arial"/>
          <w:i w:val="0"/>
          <w:iCs w:val="0"/>
          <w:caps w:val="0"/>
          <w:color w:val="000000"/>
          <w:spacing w:val="0"/>
          <w:sz w:val="20"/>
          <w:szCs w:val="20"/>
          <w:bdr w:val="none" w:color="auto" w:sz="0" w:space="0"/>
          <w:shd w:val="clear" w:fill="FFFFFF"/>
          <w:lang w:val="en-US"/>
        </w:rPr>
        <w:t>à</w:t>
      </w:r>
      <w:r>
        <w:rPr>
          <w:rFonts w:hint="default" w:ascii="Arial" w:hAnsi="Arial" w:cs="Arial"/>
          <w:i w:val="0"/>
          <w:iCs w:val="0"/>
          <w:caps w:val="0"/>
          <w:color w:val="000000"/>
          <w:spacing w:val="0"/>
          <w:sz w:val="20"/>
          <w:szCs w:val="20"/>
          <w:bdr w:val="none" w:color="auto" w:sz="0" w:space="0"/>
          <w:shd w:val="clear" w:fill="FFFFFF"/>
          <w:lang/>
        </w:rPr>
        <w:t>y 30 tháng 6 năm 2026 của Bộ trưởng Bộ Tài chính quy định chi tiết một số điều của Luật Quản lý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và Nghị định số 252/2026/NĐ-CP của Chính phủ quy định chi tiết một số điều và biện pháp </w:t>
      </w:r>
      <w:r>
        <w:rPr>
          <w:rFonts w:hint="default" w:ascii="Arial" w:hAnsi="Arial" w:cs="Arial"/>
          <w:i w:val="0"/>
          <w:iCs w:val="0"/>
          <w:caps w:val="0"/>
          <w:color w:val="000000"/>
          <w:spacing w:val="0"/>
          <w:sz w:val="20"/>
          <w:szCs w:val="20"/>
          <w:bdr w:val="none" w:color="auto" w:sz="0" w:space="0"/>
          <w:shd w:val="clear" w:fill="FFFFFF"/>
          <w:lang w:val="en-US"/>
        </w:rPr>
        <w:t>để</w:t>
      </w:r>
      <w:r>
        <w:rPr>
          <w:rFonts w:hint="default" w:ascii="Arial" w:hAnsi="Arial" w:cs="Arial"/>
          <w:i w:val="0"/>
          <w:iCs w:val="0"/>
          <w:caps w:val="0"/>
          <w:color w:val="000000"/>
          <w:spacing w:val="0"/>
          <w:sz w:val="20"/>
          <w:szCs w:val="20"/>
          <w:bdr w:val="none" w:color="auto" w:sz="0" w:space="0"/>
          <w:shd w:val="clear" w:fill="FFFFFF"/>
          <w:lang/>
        </w:rPr>
        <w:t> tổ chức, hướng dẫn thi hành Luật Quản lý thuế.</w:t>
      </w:r>
    </w:p>
    <w:p w14:paraId="1A6AF27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ra thông báo) chấp nhận hoãn thời gian </w:t>
      </w:r>
      <w:r>
        <w:rPr>
          <w:rFonts w:hint="default" w:ascii="Arial" w:hAnsi="Arial" w:cs="Arial"/>
          <w:i w:val="0"/>
          <w:iCs w:val="0"/>
          <w:caps w:val="0"/>
          <w:color w:val="000000"/>
          <w:spacing w:val="0"/>
          <w:sz w:val="20"/>
          <w:szCs w:val="20"/>
          <w:bdr w:val="none" w:color="auto" w:sz="0" w:space="0"/>
          <w:shd w:val="clear" w:fill="FFFFFF"/>
          <w:lang w:val="en-US"/>
        </w:rPr>
        <w:t>giải</w:t>
      </w:r>
      <w:r>
        <w:rPr>
          <w:rFonts w:hint="default" w:ascii="Arial" w:hAnsi="Arial" w:cs="Arial"/>
          <w:i w:val="0"/>
          <w:iCs w:val="0"/>
          <w:caps w:val="0"/>
          <w:color w:val="000000"/>
          <w:spacing w:val="0"/>
          <w:sz w:val="20"/>
          <w:szCs w:val="20"/>
          <w:bdr w:val="none" w:color="auto" w:sz="0" w:space="0"/>
          <w:shd w:val="clear" w:fill="FFFFFF"/>
          <w:lang/>
        </w:rPr>
        <w:t> trình, bổ sung thông tin tài liệu tại trụ sở cơ quan </w:t>
      </w:r>
      <w:r>
        <w:rPr>
          <w:rFonts w:hint="default" w:ascii="Arial" w:hAnsi="Arial" w:cs="Arial"/>
          <w:i w:val="0"/>
          <w:iCs w:val="0"/>
          <w:caps w:val="0"/>
          <w:color w:val="000000"/>
          <w:spacing w:val="0"/>
          <w:sz w:val="20"/>
          <w:szCs w:val="20"/>
          <w:bdr w:val="none" w:color="auto" w:sz="0" w:space="0"/>
          <w:shd w:val="clear" w:fill="FFFFFF"/>
          <w:lang w:val="en-US"/>
        </w:rPr>
        <w:t>thuế</w:t>
      </w:r>
      <w:r>
        <w:rPr>
          <w:rFonts w:hint="default" w:ascii="Arial" w:hAnsi="Arial" w:cs="Arial"/>
          <w:i w:val="0"/>
          <w:iCs w:val="0"/>
          <w:caps w:val="0"/>
          <w:color w:val="000000"/>
          <w:spacing w:val="0"/>
          <w:sz w:val="20"/>
          <w:szCs w:val="20"/>
          <w:bdr w:val="none" w:color="auto" w:sz="0" w:space="0"/>
          <w:shd w:val="clear" w:fill="FFFFFF"/>
          <w:lang/>
        </w:rPr>
        <w:t> đến h</w:t>
      </w:r>
      <w:r>
        <w:rPr>
          <w:rFonts w:hint="default" w:ascii="Arial" w:hAnsi="Arial" w:cs="Arial"/>
          <w:i w:val="0"/>
          <w:iCs w:val="0"/>
          <w:caps w:val="0"/>
          <w:color w:val="000000"/>
          <w:spacing w:val="0"/>
          <w:sz w:val="20"/>
          <w:szCs w:val="20"/>
          <w:bdr w:val="none" w:color="auto" w:sz="0" w:space="0"/>
          <w:shd w:val="clear" w:fill="FFFFFF"/>
          <w:lang w:val="en-US"/>
        </w:rPr>
        <w:t>ế</w:t>
      </w:r>
      <w:r>
        <w:rPr>
          <w:rFonts w:hint="default" w:ascii="Arial" w:hAnsi="Arial" w:cs="Arial"/>
          <w:i w:val="0"/>
          <w:iCs w:val="0"/>
          <w:caps w:val="0"/>
          <w:color w:val="000000"/>
          <w:spacing w:val="0"/>
          <w:sz w:val="20"/>
          <w:szCs w:val="20"/>
          <w:bdr w:val="none" w:color="auto" w:sz="0" w:space="0"/>
          <w:shd w:val="clear" w:fill="FFFFFF"/>
          <w:lang/>
        </w:rPr>
        <w:t>t ngày .... tháng ... năm ....</w:t>
      </w:r>
    </w:p>
    <w:p w14:paraId="1A211D1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Hoặc: Không chấp nhận hoãn thời gian giải trình, bổ sung thông tin </w:t>
      </w:r>
      <w:r>
        <w:rPr>
          <w:rFonts w:hint="default" w:ascii="Arial" w:hAnsi="Arial" w:cs="Arial"/>
          <w:i w:val="0"/>
          <w:iCs w:val="0"/>
          <w:caps w:val="0"/>
          <w:color w:val="000000"/>
          <w:spacing w:val="0"/>
          <w:sz w:val="20"/>
          <w:szCs w:val="20"/>
          <w:bdr w:val="none" w:color="auto" w:sz="0" w:space="0"/>
          <w:shd w:val="clear" w:fill="FFFFFF"/>
          <w:lang w:val="en-US"/>
        </w:rPr>
        <w:t>tài</w:t>
      </w:r>
      <w:r>
        <w:rPr>
          <w:rFonts w:hint="default" w:ascii="Arial" w:hAnsi="Arial" w:cs="Arial"/>
          <w:i w:val="0"/>
          <w:iCs w:val="0"/>
          <w:caps w:val="0"/>
          <w:color w:val="000000"/>
          <w:spacing w:val="0"/>
          <w:sz w:val="20"/>
          <w:szCs w:val="20"/>
          <w:bdr w:val="none" w:color="auto" w:sz="0" w:space="0"/>
          <w:shd w:val="clear" w:fill="FFFFFF"/>
          <w:lang/>
        </w:rPr>
        <w:t> liệu tại trụ sở cơ quan thuế theo đề nghị của người nộp thuế.</w:t>
      </w:r>
    </w:p>
    <w:p w14:paraId="4A8DBE7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Đề nghị (tên người nộp thuế) thực hiện giải </w:t>
      </w:r>
      <w:r>
        <w:rPr>
          <w:rFonts w:hint="default" w:ascii="Arial" w:hAnsi="Arial" w:cs="Arial"/>
          <w:i w:val="0"/>
          <w:iCs w:val="0"/>
          <w:caps w:val="0"/>
          <w:color w:val="000000"/>
          <w:spacing w:val="0"/>
          <w:sz w:val="20"/>
          <w:szCs w:val="20"/>
          <w:bdr w:val="none" w:color="auto" w:sz="0" w:space="0"/>
          <w:shd w:val="clear" w:fill="FFFFFF"/>
          <w:lang w:val="en-US"/>
        </w:rPr>
        <w:t>trình</w:t>
      </w:r>
      <w:r>
        <w:rPr>
          <w:rFonts w:hint="default" w:ascii="Arial" w:hAnsi="Arial" w:cs="Arial"/>
          <w:i w:val="0"/>
          <w:iCs w:val="0"/>
          <w:caps w:val="0"/>
          <w:color w:val="000000"/>
          <w:spacing w:val="0"/>
          <w:sz w:val="20"/>
          <w:szCs w:val="20"/>
          <w:bdr w:val="none" w:color="auto" w:sz="0" w:space="0"/>
          <w:shd w:val="clear" w:fill="FFFFFF"/>
          <w:lang/>
        </w:rPr>
        <w:t>, bổ sung thông tin tài liệu theo các nội dung đã yêu cầu tại Thông báo số ... trong thời hạn 10 ngày làm việc kể từ ngày .... tháng... năm....</w:t>
      </w:r>
    </w:p>
    <w:p w14:paraId="28710ED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Nếu có </w:t>
      </w:r>
      <w:r>
        <w:rPr>
          <w:rFonts w:hint="default" w:ascii="Arial" w:hAnsi="Arial" w:cs="Arial"/>
          <w:i w:val="0"/>
          <w:iCs w:val="0"/>
          <w:caps w:val="0"/>
          <w:color w:val="000000"/>
          <w:spacing w:val="0"/>
          <w:sz w:val="20"/>
          <w:szCs w:val="20"/>
          <w:bdr w:val="none" w:color="auto" w:sz="0" w:space="0"/>
          <w:shd w:val="clear" w:fill="FFFFFF"/>
          <w:lang w:val="en-US"/>
        </w:rPr>
        <w:t>vướng</w:t>
      </w:r>
      <w:r>
        <w:rPr>
          <w:rFonts w:hint="default" w:ascii="Arial" w:hAnsi="Arial" w:cs="Arial"/>
          <w:i w:val="0"/>
          <w:iCs w:val="0"/>
          <w:caps w:val="0"/>
          <w:color w:val="000000"/>
          <w:spacing w:val="0"/>
          <w:sz w:val="20"/>
          <w:szCs w:val="20"/>
          <w:bdr w:val="none" w:color="auto" w:sz="0" w:space="0"/>
          <w:shd w:val="clear" w:fill="FFFFFF"/>
          <w:lang/>
        </w:rPr>
        <w:t> mắc, đề nghị (tên người nộp thuế) liên hệ với cơ quan thuế</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theo </w:t>
      </w:r>
      <w:r>
        <w:rPr>
          <w:rFonts w:hint="default" w:ascii="Arial" w:hAnsi="Arial" w:cs="Arial"/>
          <w:i w:val="0"/>
          <w:iCs w:val="0"/>
          <w:caps w:val="0"/>
          <w:color w:val="000000"/>
          <w:spacing w:val="0"/>
          <w:sz w:val="20"/>
          <w:szCs w:val="20"/>
          <w:bdr w:val="none" w:color="auto" w:sz="0" w:space="0"/>
          <w:shd w:val="clear" w:fill="FFFFFF"/>
          <w:lang w:val="en-US"/>
        </w:rPr>
        <w:t>số</w:t>
      </w:r>
      <w:r>
        <w:rPr>
          <w:rFonts w:hint="default" w:ascii="Arial" w:hAnsi="Arial" w:cs="Arial"/>
          <w:i w:val="0"/>
          <w:iCs w:val="0"/>
          <w:caps w:val="0"/>
          <w:color w:val="000000"/>
          <w:spacing w:val="0"/>
          <w:sz w:val="20"/>
          <w:szCs w:val="20"/>
          <w:bdr w:val="none" w:color="auto" w:sz="0" w:space="0"/>
          <w:shd w:val="clear" w:fill="FFFFFF"/>
          <w:lang/>
        </w:rPr>
        <w:t> điện thoại:</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địa </w:t>
      </w:r>
      <w:r>
        <w:rPr>
          <w:rFonts w:hint="default" w:ascii="Arial" w:hAnsi="Arial" w:cs="Arial"/>
          <w:i w:val="0"/>
          <w:iCs w:val="0"/>
          <w:caps w:val="0"/>
          <w:color w:val="000000"/>
          <w:spacing w:val="0"/>
          <w:sz w:val="20"/>
          <w:szCs w:val="20"/>
          <w:bdr w:val="none" w:color="auto" w:sz="0" w:space="0"/>
          <w:shd w:val="clear" w:fill="FFFFFF"/>
          <w:lang w:val="en-US"/>
        </w:rPr>
        <w:t>chỉ</w:t>
      </w: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w:t>
      </w:r>
    </w:p>
    <w:p w14:paraId="1C048AC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(Tên cơ quan thuế ban hành thông báo)</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thông báo để (tên người nộp thuế).... được biết và thực hiện./.</w:t>
      </w:r>
    </w:p>
    <w:p w14:paraId="0A58C29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0"/>
        <w:gridCol w:w="5140"/>
      </w:tblGrid>
      <w:tr w14:paraId="14225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700" w:type="dxa"/>
            <w:shd w:val="clear" w:color="auto" w:fill="FFFFFF"/>
            <w:tcMar>
              <w:left w:w="100" w:type="dxa"/>
              <w:right w:w="100" w:type="dxa"/>
            </w:tcMar>
            <w:vAlign w:val="top"/>
          </w:tcPr>
          <w:p w14:paraId="614317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b/>
                <w:bCs/>
                <w:i/>
                <w:iCs/>
                <w:caps w:val="0"/>
                <w:color w:val="000000"/>
                <w:spacing w:val="0"/>
                <w:sz w:val="20"/>
                <w:szCs w:val="20"/>
                <w:bdr w:val="none" w:color="auto" w:sz="0" w:space="0"/>
                <w:lang/>
              </w:rPr>
              <w:t>Nơi nhận:</w:t>
            </w:r>
            <w:r>
              <w:rPr>
                <w:rFonts w:hint="default" w:ascii="Arial" w:hAnsi="Arial" w:cs="Arial"/>
                <w:b/>
                <w:bCs/>
                <w:i/>
                <w:iCs/>
                <w:caps w:val="0"/>
                <w:color w:val="000000"/>
                <w:spacing w:val="0"/>
                <w:sz w:val="20"/>
                <w:szCs w:val="20"/>
                <w:bdr w:val="none" w:color="auto" w:sz="0" w:space="0"/>
                <w:lang/>
              </w:rPr>
              <w:br w:type="textWrapping"/>
            </w:r>
            <w:r>
              <w:rPr>
                <w:rFonts w:hint="default" w:ascii="Arial" w:hAnsi="Arial" w:cs="Arial"/>
                <w:i w:val="0"/>
                <w:iCs w:val="0"/>
                <w:caps w:val="0"/>
                <w:color w:val="000000"/>
                <w:spacing w:val="0"/>
                <w:sz w:val="20"/>
                <w:szCs w:val="20"/>
                <w:bdr w:val="none" w:color="auto" w:sz="0" w:space="0"/>
                <w:lang w:val="en-US"/>
              </w:rPr>
              <w:t>- Như </w:t>
            </w:r>
            <w:r>
              <w:rPr>
                <w:rFonts w:hint="default" w:ascii="Arial" w:hAnsi="Arial" w:cs="Arial"/>
                <w:i w:val="0"/>
                <w:iCs w:val="0"/>
                <w:caps w:val="0"/>
                <w:color w:val="000000"/>
                <w:spacing w:val="0"/>
                <w:sz w:val="20"/>
                <w:szCs w:val="20"/>
                <w:bdr w:val="none" w:color="auto" w:sz="0" w:space="0"/>
                <w:lang/>
              </w:rPr>
              <w:t>trên</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 Lưu: VT;....</w:t>
            </w:r>
          </w:p>
        </w:tc>
        <w:tc>
          <w:tcPr>
            <w:tcW w:w="5140" w:type="dxa"/>
            <w:shd w:val="clear" w:color="auto" w:fill="FFFFFF"/>
            <w:tcMar>
              <w:left w:w="100" w:type="dxa"/>
              <w:right w:w="100" w:type="dxa"/>
            </w:tcMar>
            <w:vAlign w:val="top"/>
          </w:tcPr>
          <w:p w14:paraId="41A6C8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CHỨC DANH NGƯỜI KÝ THÔNG BÁO</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ghi rõ </w:t>
            </w:r>
            <w:r>
              <w:rPr>
                <w:rFonts w:hint="default" w:ascii="Arial" w:hAnsi="Arial" w:cs="Arial"/>
                <w:i/>
                <w:iCs/>
                <w:caps w:val="0"/>
                <w:color w:val="000000"/>
                <w:spacing w:val="0"/>
                <w:sz w:val="20"/>
                <w:szCs w:val="20"/>
                <w:bdr w:val="none" w:color="auto" w:sz="0" w:space="0"/>
                <w:lang w:val="en-US"/>
              </w:rPr>
              <w:t>họ tên,</w:t>
            </w:r>
            <w:r>
              <w:rPr>
                <w:rFonts w:hint="default" w:ascii="Arial" w:hAnsi="Arial" w:cs="Arial"/>
                <w:i/>
                <w:iCs/>
                <w:caps w:val="0"/>
                <w:color w:val="000000"/>
                <w:spacing w:val="0"/>
                <w:sz w:val="20"/>
                <w:szCs w:val="20"/>
                <w:bdr w:val="none" w:color="auto" w:sz="0" w:space="0"/>
                <w:lang/>
              </w:rPr>
              <w:t> đóng </w:t>
            </w:r>
            <w:r>
              <w:rPr>
                <w:rFonts w:hint="default" w:ascii="Arial" w:hAnsi="Arial" w:cs="Arial"/>
                <w:i/>
                <w:iCs/>
                <w:caps w:val="0"/>
                <w:color w:val="000000"/>
                <w:spacing w:val="0"/>
                <w:sz w:val="20"/>
                <w:szCs w:val="20"/>
                <w:bdr w:val="none" w:color="auto" w:sz="0" w:space="0"/>
                <w:lang w:val="en-US"/>
              </w:rPr>
              <w:t>dấu</w:t>
            </w:r>
            <w:r>
              <w:rPr>
                <w:rFonts w:hint="default" w:ascii="Arial" w:hAnsi="Arial" w:cs="Arial"/>
                <w:i/>
                <w:iCs/>
                <w:caps w:val="0"/>
                <w:color w:val="000000"/>
                <w:spacing w:val="0"/>
                <w:sz w:val="20"/>
                <w:szCs w:val="20"/>
                <w:bdr w:val="none" w:color="auto" w:sz="0" w:space="0"/>
                <w:lang/>
              </w:rPr>
              <w:t>)</w:t>
            </w:r>
          </w:p>
        </w:tc>
      </w:tr>
    </w:tbl>
    <w:p w14:paraId="6506593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t> </w:t>
      </w:r>
    </w:p>
    <w:p w14:paraId="27C49D13">
      <w:pPr>
        <w:rPr>
          <w:rFonts w:hint="default" w:ascii="Arial" w:hAnsi="Arial" w:cs="Arial"/>
          <w:i w:val="0"/>
          <w:iCs w:val="0"/>
          <w:caps w:val="0"/>
          <w:color w:val="000000"/>
          <w:spacing w:val="0"/>
          <w:sz w:val="20"/>
          <w:szCs w:val="20"/>
          <w:bdr w:val="none" w:color="auto" w:sz="0" w:space="0"/>
          <w:shd w:val="clear" w:fill="FFFFFF"/>
          <w:lang/>
        </w:rPr>
      </w:pPr>
      <w:r>
        <w:rPr>
          <w:rFonts w:hint="default" w:ascii="Arial" w:hAnsi="Arial" w:cs="Arial"/>
          <w:i w:val="0"/>
          <w:iCs w:val="0"/>
          <w:caps w:val="0"/>
          <w:color w:val="000000"/>
          <w:spacing w:val="0"/>
          <w:sz w:val="20"/>
          <w:szCs w:val="20"/>
          <w:bdr w:val="none" w:color="auto" w:sz="0" w:space="0"/>
          <w:shd w:val="clear" w:fill="FFFFFF"/>
          <w:lang/>
        </w:rPr>
        <w:br w:type="page"/>
      </w:r>
    </w:p>
    <w:p w14:paraId="6233150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20"/>
          <w:szCs w:val="20"/>
          <w:bdr w:val="none" w:color="auto" w:sz="0" w:space="0"/>
          <w:shd w:val="clear" w:fill="FFFFFF"/>
          <w:lang/>
        </w:rPr>
      </w:pP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36BFB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35D9AF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1861737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05" w:name="chuong_pl_29"/>
            <w:r>
              <w:rPr>
                <w:rFonts w:hint="default" w:ascii="Arial" w:hAnsi="Arial" w:cs="Arial"/>
                <w:i w:val="0"/>
                <w:iCs w:val="0"/>
                <w:caps w:val="0"/>
                <w:color w:val="000000"/>
                <w:spacing w:val="0"/>
                <w:sz w:val="20"/>
                <w:szCs w:val="20"/>
                <w:u w:val="none"/>
                <w:bdr w:val="none" w:color="auto" w:sz="0" w:space="0"/>
                <w:lang/>
              </w:rPr>
              <w:t>Mẫu số:</w:t>
            </w:r>
            <w:bookmarkEnd w:id="105"/>
            <w:r>
              <w:rPr>
                <w:rFonts w:hint="default" w:ascii="Arial" w:hAnsi="Arial" w:cs="Arial"/>
                <w:i w:val="0"/>
                <w:iCs w:val="0"/>
                <w:caps w:val="0"/>
                <w:color w:val="000000"/>
                <w:spacing w:val="0"/>
                <w:sz w:val="20"/>
                <w:szCs w:val="20"/>
                <w:bdr w:val="none" w:color="auto" w:sz="0" w:space="0"/>
                <w:lang/>
              </w:rPr>
              <w:t> </w:t>
            </w:r>
            <w:bookmarkStart w:id="106" w:name="chuong_pl_29_name"/>
            <w:r>
              <w:rPr>
                <w:rFonts w:hint="default" w:ascii="Arial" w:hAnsi="Arial" w:cs="Arial"/>
                <w:b/>
                <w:bCs/>
                <w:i w:val="0"/>
                <w:iCs w:val="0"/>
                <w:caps w:val="0"/>
                <w:color w:val="000000"/>
                <w:spacing w:val="0"/>
                <w:sz w:val="20"/>
                <w:szCs w:val="20"/>
                <w:u w:val="none"/>
                <w:bdr w:val="none" w:color="auto" w:sz="0" w:space="0"/>
                <w:lang w:val="en-US"/>
              </w:rPr>
              <w:t>01/QTKT-MC</w:t>
            </w:r>
            <w:bookmarkEnd w:id="106"/>
          </w:p>
          <w:p w14:paraId="23FB9DC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3F80B78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33E91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34B0AC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4BF0A4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1DBFC96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4B7D196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7" w:name="chuong_pl_29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107"/>
    </w:p>
    <w:p w14:paraId="40DEE6F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08" w:name="chuong_pl_29_name_name_name"/>
      <w:r>
        <w:rPr>
          <w:rFonts w:hint="default" w:ascii="Arial" w:hAnsi="Arial" w:cs="Arial"/>
          <w:b/>
          <w:bCs/>
          <w:i w:val="0"/>
          <w:iCs w:val="0"/>
          <w:caps w:val="0"/>
          <w:color w:val="000000"/>
          <w:spacing w:val="0"/>
          <w:sz w:val="20"/>
          <w:szCs w:val="20"/>
          <w:u w:val="none"/>
          <w:bdr w:val="none" w:color="auto" w:sz="0" w:space="0"/>
          <w:shd w:val="clear" w:fill="FFFFFF"/>
          <w:lang/>
        </w:rPr>
        <w:t>Xác nhận đã nhận, hiểu và chấp hành quyết định kiểm tra áp dụng phương thức giao dịch điện tử</w:t>
      </w:r>
      <w:bookmarkEnd w:id="108"/>
    </w:p>
    <w:p w14:paraId="1166CB4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w:t>
      </w:r>
      <w:r>
        <w:rPr>
          <w:rFonts w:hint="default" w:ascii="Arial" w:hAnsi="Arial" w:cs="Arial"/>
          <w:i/>
          <w:iCs/>
          <w:caps w:val="0"/>
          <w:color w:val="000000"/>
          <w:spacing w:val="0"/>
          <w:sz w:val="20"/>
          <w:szCs w:val="20"/>
          <w:bdr w:val="none" w:color="auto" w:sz="0" w:space="0"/>
          <w:shd w:val="clear" w:fill="FFFFFF"/>
          <w:lang w:val="en-US"/>
        </w:rPr>
        <w:t>ă</w:t>
      </w:r>
      <w:r>
        <w:rPr>
          <w:rFonts w:hint="default" w:ascii="Arial" w:hAnsi="Arial" w:cs="Arial"/>
          <w:i/>
          <w:iCs/>
          <w:caps w:val="0"/>
          <w:color w:val="000000"/>
          <w:spacing w:val="0"/>
          <w:sz w:val="20"/>
          <w:szCs w:val="20"/>
          <w:bdr w:val="none" w:color="auto" w:sz="0" w:space="0"/>
          <w:shd w:val="clear" w:fill="FFFFFF"/>
          <w:lang/>
        </w:rPr>
        <w:t>n cứ Luật Quản lý thuế số 108/2025/QH</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5 và các văn b</w:t>
      </w:r>
      <w:r>
        <w:rPr>
          <w:rFonts w:hint="default" w:ascii="Arial" w:hAnsi="Arial" w:cs="Arial"/>
          <w:i/>
          <w:iCs/>
          <w:caps w:val="0"/>
          <w:color w:val="000000"/>
          <w:spacing w:val="0"/>
          <w:sz w:val="20"/>
          <w:szCs w:val="20"/>
          <w:bdr w:val="none" w:color="auto" w:sz="0" w:space="0"/>
          <w:shd w:val="clear" w:fill="FFFFFF"/>
          <w:lang w:val="en-US"/>
        </w:rPr>
        <w:t>ả</w:t>
      </w:r>
      <w:r>
        <w:rPr>
          <w:rFonts w:hint="default" w:ascii="Arial" w:hAnsi="Arial" w:cs="Arial"/>
          <w:i/>
          <w:iCs/>
          <w:caps w:val="0"/>
          <w:color w:val="000000"/>
          <w:spacing w:val="0"/>
          <w:sz w:val="20"/>
          <w:szCs w:val="20"/>
          <w:bdr w:val="none" w:color="auto" w:sz="0" w:space="0"/>
          <w:shd w:val="clear" w:fill="FFFFFF"/>
          <w:lang/>
        </w:rPr>
        <w:t>n hướng dẫn thi hành;</w:t>
      </w:r>
    </w:p>
    <w:p w14:paraId="4A6178F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Căn cứ Quyết định số</w:t>
      </w:r>
      <w:r>
        <w:rPr>
          <w:rFonts w:hint="default" w:ascii="Arial" w:hAnsi="Arial" w:cs="Arial"/>
          <w:i/>
          <w:iCs/>
          <w:caps w:val="0"/>
          <w:color w:val="000000"/>
          <w:spacing w:val="0"/>
          <w:sz w:val="20"/>
          <w:szCs w:val="20"/>
          <w:bdr w:val="none" w:color="auto" w:sz="0" w:space="0"/>
          <w:shd w:val="clear" w:fill="FFFFFF"/>
          <w:lang w:val="en-US"/>
        </w:rPr>
        <w:t> ….</w:t>
      </w:r>
      <w:r>
        <w:rPr>
          <w:rFonts w:hint="default" w:ascii="Arial" w:hAnsi="Arial" w:cs="Arial"/>
          <w:i/>
          <w:iCs/>
          <w:caps w:val="0"/>
          <w:color w:val="000000"/>
          <w:spacing w:val="0"/>
          <w:sz w:val="20"/>
          <w:szCs w:val="20"/>
          <w:bdr w:val="none" w:color="auto" w:sz="0" w:space="0"/>
          <w:shd w:val="clear" w:fill="FFFFFF"/>
          <w:lang/>
        </w:rPr>
        <w:t> ngày ... tháng ... năm ... của </w:t>
      </w:r>
      <w:r>
        <w:rPr>
          <w:rFonts w:hint="default" w:ascii="Arial" w:hAnsi="Arial" w:cs="Arial"/>
          <w:i/>
          <w:iCs/>
          <w:caps w:val="0"/>
          <w:color w:val="000000"/>
          <w:spacing w:val="0"/>
          <w:sz w:val="20"/>
          <w:szCs w:val="20"/>
          <w:bdr w:val="none" w:color="auto" w:sz="0" w:space="0"/>
          <w:shd w:val="clear" w:fill="FFFFFF"/>
          <w:lang w:val="en-US"/>
        </w:rPr>
        <w:t>………….</w:t>
      </w:r>
      <w:r>
        <w:rPr>
          <w:rFonts w:hint="default" w:ascii="Arial" w:hAnsi="Arial" w:cs="Arial"/>
          <w:i/>
          <w:iCs/>
          <w:caps w:val="0"/>
          <w:color w:val="000000"/>
          <w:spacing w:val="0"/>
          <w:sz w:val="20"/>
          <w:szCs w:val="20"/>
          <w:bdr w:val="none" w:color="auto" w:sz="0" w:space="0"/>
          <w:shd w:val="clear" w:fill="FFFFFF"/>
          <w:lang/>
        </w:rPr>
        <w:t>(2) về việc</w:t>
      </w:r>
      <w:r>
        <w:rPr>
          <w:rFonts w:hint="default" w:ascii="Arial" w:hAnsi="Arial" w:cs="Arial"/>
          <w:i/>
          <w:iCs/>
          <w:caps w:val="0"/>
          <w:color w:val="000000"/>
          <w:spacing w:val="0"/>
          <w:sz w:val="20"/>
          <w:szCs w:val="20"/>
          <w:bdr w:val="none" w:color="auto" w:sz="0" w:space="0"/>
          <w:shd w:val="clear" w:fill="FFFFFF"/>
          <w:lang w:val="en-US"/>
        </w:rPr>
        <w:t> …………</w:t>
      </w:r>
      <w:r>
        <w:rPr>
          <w:rFonts w:hint="default" w:ascii="Arial" w:hAnsi="Arial" w:cs="Arial"/>
          <w:i/>
          <w:iCs/>
          <w:caps w:val="0"/>
          <w:color w:val="000000"/>
          <w:spacing w:val="0"/>
          <w:sz w:val="20"/>
          <w:szCs w:val="20"/>
          <w:bdr w:val="none" w:color="auto" w:sz="0" w:space="0"/>
          <w:shd w:val="clear" w:fill="FFFFFF"/>
          <w:lang/>
        </w:rPr>
        <w:t> tại......... (</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Địa </w:t>
      </w:r>
      <w:r>
        <w:rPr>
          <w:rFonts w:hint="default" w:ascii="Arial" w:hAnsi="Arial" w:cs="Arial"/>
          <w:i/>
          <w:iCs/>
          <w:caps w:val="0"/>
          <w:color w:val="000000"/>
          <w:spacing w:val="0"/>
          <w:sz w:val="20"/>
          <w:szCs w:val="20"/>
          <w:bdr w:val="none" w:color="auto" w:sz="0" w:space="0"/>
          <w:shd w:val="clear" w:fill="FFFFFF"/>
          <w:lang w:val="en-US"/>
        </w:rPr>
        <w:t>chỉ</w:t>
      </w: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w:t>
      </w:r>
      <w:r>
        <w:rPr>
          <w:rFonts w:hint="default" w:ascii="Arial" w:hAnsi="Arial" w:cs="Arial"/>
          <w:i/>
          <w:iCs/>
          <w:caps w:val="0"/>
          <w:color w:val="000000"/>
          <w:spacing w:val="0"/>
          <w:sz w:val="20"/>
          <w:szCs w:val="20"/>
          <w:bdr w:val="none" w:color="auto" w:sz="0" w:space="0"/>
          <w:shd w:val="clear" w:fill="FFFFFF"/>
          <w:lang/>
        </w:rPr>
        <w:t> Mã </w:t>
      </w:r>
      <w:r>
        <w:rPr>
          <w:rFonts w:hint="default" w:ascii="Arial" w:hAnsi="Arial" w:cs="Arial"/>
          <w:i/>
          <w:iCs/>
          <w:caps w:val="0"/>
          <w:color w:val="000000"/>
          <w:spacing w:val="0"/>
          <w:sz w:val="20"/>
          <w:szCs w:val="20"/>
          <w:bdr w:val="none" w:color="auto" w:sz="0" w:space="0"/>
          <w:shd w:val="clear" w:fill="FFFFFF"/>
          <w:lang w:val="en-US"/>
        </w:rPr>
        <w:t>số</w:t>
      </w:r>
      <w:r>
        <w:rPr>
          <w:rFonts w:hint="default" w:ascii="Arial" w:hAnsi="Arial" w:cs="Arial"/>
          <w:i/>
          <w:iCs/>
          <w:caps w:val="0"/>
          <w:color w:val="000000"/>
          <w:spacing w:val="0"/>
          <w:sz w:val="20"/>
          <w:szCs w:val="20"/>
          <w:bdr w:val="none" w:color="auto" w:sz="0" w:space="0"/>
          <w:shd w:val="clear" w:fill="FFFFFF"/>
          <w:lang/>
        </w:rPr>
        <w:t> thuế: </w:t>
      </w:r>
      <w:r>
        <w:rPr>
          <w:rFonts w:hint="default" w:ascii="Arial" w:hAnsi="Arial" w:cs="Arial"/>
          <w:i/>
          <w:iCs/>
          <w:caps w:val="0"/>
          <w:color w:val="000000"/>
          <w:spacing w:val="0"/>
          <w:sz w:val="20"/>
          <w:szCs w:val="20"/>
          <w:bdr w:val="none" w:color="auto" w:sz="0" w:space="0"/>
          <w:shd w:val="clear" w:fill="FFFFFF"/>
          <w:lang w:val="en-US"/>
        </w:rPr>
        <w:t>………………..</w:t>
      </w:r>
    </w:p>
    <w:p w14:paraId="2F59959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Hôm nay, hồi</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giờ</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tháng </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năm </w:t>
      </w:r>
      <w:r>
        <w:rPr>
          <w:rFonts w:hint="default" w:ascii="Arial" w:hAnsi="Arial" w:cs="Arial"/>
          <w:i w:val="0"/>
          <w:iCs w:val="0"/>
          <w:caps w:val="0"/>
          <w:color w:val="000000"/>
          <w:spacing w:val="0"/>
          <w:sz w:val="20"/>
          <w:szCs w:val="20"/>
          <w:bdr w:val="none" w:color="auto" w:sz="0" w:space="0"/>
          <w:shd w:val="clear" w:fill="FFFFFF"/>
          <w:lang w:val="en-US"/>
        </w:rPr>
        <w:t>……….</w:t>
      </w:r>
    </w:p>
    <w:p w14:paraId="0128039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Chúng tôi </w:t>
      </w:r>
      <w:r>
        <w:rPr>
          <w:rFonts w:hint="default" w:ascii="Arial" w:hAnsi="Arial" w:cs="Arial"/>
          <w:i w:val="0"/>
          <w:iCs w:val="0"/>
          <w:caps w:val="0"/>
          <w:color w:val="000000"/>
          <w:spacing w:val="0"/>
          <w:sz w:val="20"/>
          <w:szCs w:val="20"/>
          <w:bdr w:val="none" w:color="auto" w:sz="0" w:space="0"/>
          <w:shd w:val="clear" w:fill="FFFFFF"/>
          <w:lang w:val="en-US"/>
        </w:rPr>
        <w:t>gồm</w:t>
      </w:r>
      <w:r>
        <w:rPr>
          <w:rFonts w:hint="default" w:ascii="Arial" w:hAnsi="Arial" w:cs="Arial"/>
          <w:i w:val="0"/>
          <w:iCs w:val="0"/>
          <w:caps w:val="0"/>
          <w:color w:val="000000"/>
          <w:spacing w:val="0"/>
          <w:sz w:val="20"/>
          <w:szCs w:val="20"/>
          <w:bdr w:val="none" w:color="auto" w:sz="0" w:space="0"/>
          <w:shd w:val="clear" w:fill="FFFFFF"/>
          <w:lang/>
        </w:rPr>
        <w:t>:</w:t>
      </w:r>
    </w:p>
    <w:p w14:paraId="2E1A8AE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Đoàn kiểm tra thuế:</w:t>
      </w:r>
    </w:p>
    <w:p w14:paraId="36F35AC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Trưởng </w:t>
      </w:r>
      <w:r>
        <w:rPr>
          <w:rFonts w:hint="default" w:ascii="Arial" w:hAnsi="Arial" w:cs="Arial"/>
          <w:i w:val="0"/>
          <w:iCs w:val="0"/>
          <w:caps w:val="0"/>
          <w:color w:val="000000"/>
          <w:spacing w:val="0"/>
          <w:sz w:val="20"/>
          <w:szCs w:val="20"/>
          <w:bdr w:val="none" w:color="auto" w:sz="0" w:space="0"/>
          <w:shd w:val="clear" w:fill="FFFFFF"/>
          <w:lang/>
        </w:rPr>
        <w:t>đoàn;</w:t>
      </w:r>
    </w:p>
    <w:p w14:paraId="5837FE5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Thành viên</w:t>
      </w:r>
      <w:r>
        <w:rPr>
          <w:rFonts w:hint="default" w:ascii="Arial" w:hAnsi="Arial" w:cs="Arial"/>
          <w:i w:val="0"/>
          <w:iCs w:val="0"/>
          <w:caps w:val="0"/>
          <w:color w:val="000000"/>
          <w:spacing w:val="0"/>
          <w:sz w:val="20"/>
          <w:szCs w:val="20"/>
          <w:bdr w:val="none" w:color="auto" w:sz="0" w:space="0"/>
          <w:shd w:val="clear" w:fill="FFFFFF"/>
          <w:lang/>
        </w:rPr>
        <w:t>;</w:t>
      </w:r>
    </w:p>
    <w:p w14:paraId="0D8AE5F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II</w:t>
      </w:r>
      <w:r>
        <w:rPr>
          <w:rFonts w:hint="default" w:ascii="Arial" w:hAnsi="Arial" w:cs="Arial"/>
          <w:b/>
          <w:bCs/>
          <w:i w:val="0"/>
          <w:iCs w:val="0"/>
          <w:caps w:val="0"/>
          <w:color w:val="000000"/>
          <w:spacing w:val="0"/>
          <w:sz w:val="20"/>
          <w:szCs w:val="20"/>
          <w:bdr w:val="none" w:color="auto" w:sz="0" w:space="0"/>
          <w:shd w:val="clear" w:fill="FFFFFF"/>
          <w:lang/>
        </w:rPr>
        <w:t>. Người nộp thuế (hoặc đại diện hợp pháp của người nộp thuế):</w:t>
      </w:r>
    </w:p>
    <w:p w14:paraId="0A6678F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 …………………………………………………………………………</w:t>
      </w:r>
    </w:p>
    <w:p w14:paraId="532A283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CMND/hộ chiếu số</w:t>
      </w:r>
      <w:r>
        <w:rPr>
          <w:rFonts w:hint="default" w:ascii="Arial" w:hAnsi="Arial" w:cs="Arial"/>
          <w:i w:val="0"/>
          <w:iCs w:val="0"/>
          <w:caps w:val="0"/>
          <w:color w:val="000000"/>
          <w:spacing w:val="0"/>
          <w:sz w:val="20"/>
          <w:szCs w:val="20"/>
          <w:bdr w:val="none" w:color="auto" w:sz="0" w:space="0"/>
          <w:shd w:val="clear" w:fill="FFFFFF"/>
          <w:lang w:val="en-US"/>
        </w:rPr>
        <w:t>: …………………………………………………………….</w:t>
      </w:r>
    </w:p>
    <w:p w14:paraId="6C860F6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Chức vụ:</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đại diện cho </w:t>
      </w:r>
      <w:r>
        <w:rPr>
          <w:rFonts w:hint="default" w:ascii="Arial" w:hAnsi="Arial" w:cs="Arial"/>
          <w:i w:val="0"/>
          <w:iCs w:val="0"/>
          <w:caps w:val="0"/>
          <w:color w:val="000000"/>
          <w:spacing w:val="0"/>
          <w:sz w:val="20"/>
          <w:szCs w:val="20"/>
          <w:bdr w:val="none" w:color="auto" w:sz="0" w:space="0"/>
          <w:shd w:val="clear" w:fill="FFFFFF"/>
          <w:lang w:val="en-US"/>
        </w:rPr>
        <w:t>………………………………………</w:t>
      </w:r>
    </w:p>
    <w:p w14:paraId="2009127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 …………………………………………………………………………</w:t>
      </w:r>
    </w:p>
    <w:p w14:paraId="78BA31F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CMND/hộ chiếu số</w:t>
      </w:r>
      <w:r>
        <w:rPr>
          <w:rFonts w:hint="default" w:ascii="Arial" w:hAnsi="Arial" w:cs="Arial"/>
          <w:i w:val="0"/>
          <w:iCs w:val="0"/>
          <w:caps w:val="0"/>
          <w:color w:val="000000"/>
          <w:spacing w:val="0"/>
          <w:sz w:val="20"/>
          <w:szCs w:val="20"/>
          <w:bdr w:val="none" w:color="auto" w:sz="0" w:space="0"/>
          <w:shd w:val="clear" w:fill="FFFFFF"/>
          <w:lang w:val="en-US"/>
        </w:rPr>
        <w:t>: …………………………………………………………….</w:t>
      </w:r>
    </w:p>
    <w:p w14:paraId="40F4087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Chức vụ: </w:t>
      </w:r>
      <w:r>
        <w:rPr>
          <w:rFonts w:hint="default" w:ascii="Arial" w:hAnsi="Arial" w:cs="Arial"/>
          <w:i w:val="0"/>
          <w:iCs w:val="0"/>
          <w:caps w:val="0"/>
          <w:color w:val="000000"/>
          <w:spacing w:val="0"/>
          <w:sz w:val="20"/>
          <w:szCs w:val="20"/>
          <w:bdr w:val="none" w:color="auto" w:sz="0" w:space="0"/>
          <w:shd w:val="clear" w:fill="FFFFFF"/>
          <w:lang w:val="en-US"/>
        </w:rPr>
        <w:t>…………………………………………………………………………</w:t>
      </w:r>
    </w:p>
    <w:p w14:paraId="64249AF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Người nộp thuế (hoặc đại diện hợp pháp người nộp thuế) đã nhận, hiểu và</w:t>
      </w:r>
      <w:r>
        <w:rPr>
          <w:rFonts w:hint="default" w:ascii="Arial" w:hAnsi="Arial" w:cs="Arial"/>
          <w:i w:val="0"/>
          <w:iCs w:val="0"/>
          <w:caps w:val="0"/>
          <w:color w:val="000000"/>
          <w:spacing w:val="0"/>
          <w:sz w:val="20"/>
          <w:szCs w:val="20"/>
          <w:bdr w:val="none" w:color="auto" w:sz="0" w:space="0"/>
          <w:shd w:val="clear" w:fill="FFFFFF"/>
          <w:lang w:val="en-US"/>
        </w:rPr>
        <w:t> đồng</w:t>
      </w:r>
      <w:r>
        <w:rPr>
          <w:rFonts w:hint="default" w:ascii="Arial" w:hAnsi="Arial" w:cs="Arial"/>
          <w:i w:val="0"/>
          <w:iCs w:val="0"/>
          <w:caps w:val="0"/>
          <w:color w:val="000000"/>
          <w:spacing w:val="0"/>
          <w:sz w:val="20"/>
          <w:szCs w:val="20"/>
          <w:bdr w:val="none" w:color="auto" w:sz="0" w:space="0"/>
          <w:shd w:val="clear" w:fill="FFFFFF"/>
          <w:lang/>
        </w:rPr>
        <w:t> ý chấp hành Quyết định số</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ngày ... tháng ... năm ... của ... </w:t>
      </w:r>
      <w:r>
        <w:rPr>
          <w:rFonts w:hint="default" w:ascii="Arial" w:hAnsi="Arial" w:cs="Arial"/>
          <w:i/>
          <w:iCs/>
          <w:caps w:val="0"/>
          <w:color w:val="000000"/>
          <w:spacing w:val="0"/>
          <w:sz w:val="20"/>
          <w:szCs w:val="20"/>
          <w:bdr w:val="none" w:color="auto" w:sz="0" w:space="0"/>
          <w:shd w:val="clear" w:fill="FFFFFF"/>
          <w:lang/>
        </w:rPr>
        <w:t>(tên cơ quan ra quyết định)</w:t>
      </w:r>
      <w:r>
        <w:rPr>
          <w:rFonts w:hint="default" w:ascii="Arial" w:hAnsi="Arial" w:cs="Arial"/>
          <w:i w:val="0"/>
          <w:iCs w:val="0"/>
          <w:caps w:val="0"/>
          <w:color w:val="000000"/>
          <w:spacing w:val="0"/>
          <w:sz w:val="20"/>
          <w:szCs w:val="20"/>
          <w:bdr w:val="none" w:color="auto" w:sz="0" w:space="0"/>
          <w:shd w:val="clear" w:fill="FFFFFF"/>
          <w:lang/>
        </w:rPr>
        <w:t> ... về việc </w:t>
      </w:r>
      <w:r>
        <w:rPr>
          <w:rFonts w:hint="default" w:ascii="Arial" w:hAnsi="Arial" w:cs="Arial"/>
          <w:i w:val="0"/>
          <w:iCs w:val="0"/>
          <w:caps w:val="0"/>
          <w:color w:val="000000"/>
          <w:spacing w:val="0"/>
          <w:sz w:val="20"/>
          <w:szCs w:val="20"/>
          <w:bdr w:val="none" w:color="auto" w:sz="0" w:space="0"/>
          <w:shd w:val="clear" w:fill="FFFFFF"/>
          <w:lang w:val="en-US"/>
        </w:rPr>
        <w:t>kiểm</w:t>
      </w:r>
      <w:r>
        <w:rPr>
          <w:rFonts w:hint="default" w:ascii="Arial" w:hAnsi="Arial" w:cs="Arial"/>
          <w:i w:val="0"/>
          <w:iCs w:val="0"/>
          <w:caps w:val="0"/>
          <w:color w:val="000000"/>
          <w:spacing w:val="0"/>
          <w:sz w:val="20"/>
          <w:szCs w:val="20"/>
          <w:bdr w:val="none" w:color="auto" w:sz="0" w:space="0"/>
          <w:shd w:val="clear" w:fill="FFFFFF"/>
          <w:lang/>
        </w:rPr>
        <w:t> tra việc ch</w:t>
      </w:r>
      <w:r>
        <w:rPr>
          <w:rFonts w:hint="default" w:ascii="Arial" w:hAnsi="Arial" w:cs="Arial"/>
          <w:i w:val="0"/>
          <w:iCs w:val="0"/>
          <w:caps w:val="0"/>
          <w:color w:val="000000"/>
          <w:spacing w:val="0"/>
          <w:sz w:val="20"/>
          <w:szCs w:val="20"/>
          <w:bdr w:val="none" w:color="auto" w:sz="0" w:space="0"/>
          <w:shd w:val="clear" w:fill="FFFFFF"/>
          <w:lang w:val="en-US"/>
        </w:rPr>
        <w:t>ấ</w:t>
      </w:r>
      <w:r>
        <w:rPr>
          <w:rFonts w:hint="default" w:ascii="Arial" w:hAnsi="Arial" w:cs="Arial"/>
          <w:i w:val="0"/>
          <w:iCs w:val="0"/>
          <w:caps w:val="0"/>
          <w:color w:val="000000"/>
          <w:spacing w:val="0"/>
          <w:sz w:val="20"/>
          <w:szCs w:val="20"/>
          <w:bdr w:val="none" w:color="auto" w:sz="0" w:space="0"/>
          <w:shd w:val="clear" w:fill="FFFFFF"/>
          <w:lang/>
        </w:rPr>
        <w:t>p hành pháp luật thuế đối với ...</w:t>
      </w:r>
      <w:r>
        <w:rPr>
          <w:rFonts w:hint="default" w:ascii="Arial" w:hAnsi="Arial" w:cs="Arial"/>
          <w:i/>
          <w:iCs/>
          <w:caps w:val="0"/>
          <w:color w:val="000000"/>
          <w:spacing w:val="0"/>
          <w:sz w:val="20"/>
          <w:szCs w:val="20"/>
          <w:bdr w:val="none" w:color="auto" w:sz="0" w:space="0"/>
          <w:shd w:val="clear" w:fill="FFFFFF"/>
          <w:lang/>
        </w:rPr>
        <w:t>(tên người nộp thuế)</w:t>
      </w:r>
      <w:r>
        <w:rPr>
          <w:rFonts w:hint="default" w:ascii="Arial" w:hAnsi="Arial" w:cs="Arial"/>
          <w:i w:val="0"/>
          <w:iCs w:val="0"/>
          <w:caps w:val="0"/>
          <w:color w:val="000000"/>
          <w:spacing w:val="0"/>
          <w:sz w:val="20"/>
          <w:szCs w:val="20"/>
          <w:bdr w:val="none" w:color="auto" w:sz="0" w:space="0"/>
          <w:shd w:val="clear" w:fill="FFFFFF"/>
          <w:lang/>
        </w:rPr>
        <w:t>..., mã số thuế</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 tại trụ sở ...</w:t>
      </w:r>
      <w:r>
        <w:rPr>
          <w:rFonts w:hint="default" w:ascii="Arial" w:hAnsi="Arial" w:cs="Arial"/>
          <w:i/>
          <w:iCs/>
          <w:caps w:val="0"/>
          <w:color w:val="000000"/>
          <w:spacing w:val="0"/>
          <w:sz w:val="20"/>
          <w:szCs w:val="20"/>
          <w:bdr w:val="none" w:color="auto" w:sz="0" w:space="0"/>
          <w:shd w:val="clear" w:fill="FFFFFF"/>
          <w:lang/>
        </w:rPr>
        <w:t>Tên CQT/Tên NNT</w:t>
      </w:r>
      <w:r>
        <w:rPr>
          <w:rFonts w:hint="default" w:ascii="Arial" w:hAnsi="Arial" w:cs="Arial"/>
          <w:i w:val="0"/>
          <w:iCs w:val="0"/>
          <w:caps w:val="0"/>
          <w:color w:val="000000"/>
          <w:spacing w:val="0"/>
          <w:sz w:val="20"/>
          <w:szCs w:val="20"/>
          <w:bdr w:val="none" w:color="auto" w:sz="0" w:space="0"/>
          <w:shd w:val="clear" w:fill="FFFFFF"/>
          <w:lang/>
        </w:rPr>
        <w:t>... áp dụng phương thức giao dịch điện tử.</w:t>
      </w:r>
    </w:p>
    <w:p w14:paraId="0ECD754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Sau khi đọc lại biên bản, những người có tên trên biên bản </w:t>
      </w:r>
      <w:r>
        <w:rPr>
          <w:rFonts w:hint="default" w:ascii="Arial" w:hAnsi="Arial" w:cs="Arial"/>
          <w:i w:val="0"/>
          <w:iCs w:val="0"/>
          <w:caps w:val="0"/>
          <w:color w:val="000000"/>
          <w:spacing w:val="0"/>
          <w:sz w:val="20"/>
          <w:szCs w:val="20"/>
          <w:bdr w:val="none" w:color="auto" w:sz="0" w:space="0"/>
          <w:shd w:val="clear" w:fill="FFFFFF"/>
          <w:lang w:val="en-US"/>
        </w:rPr>
        <w:t>đồng</w:t>
      </w:r>
      <w:r>
        <w:rPr>
          <w:rFonts w:hint="default" w:ascii="Arial" w:hAnsi="Arial" w:cs="Arial"/>
          <w:i w:val="0"/>
          <w:iCs w:val="0"/>
          <w:caps w:val="0"/>
          <w:color w:val="000000"/>
          <w:spacing w:val="0"/>
          <w:sz w:val="20"/>
          <w:szCs w:val="20"/>
          <w:bdr w:val="none" w:color="auto" w:sz="0" w:space="0"/>
          <w:shd w:val="clear" w:fill="FFFFFF"/>
          <w:lang/>
        </w:rPr>
        <w:t> ý về nội dung biên bản, không có ý kiến </w:t>
      </w:r>
      <w:r>
        <w:rPr>
          <w:rFonts w:hint="default" w:ascii="Arial" w:hAnsi="Arial" w:cs="Arial"/>
          <w:i w:val="0"/>
          <w:iCs w:val="0"/>
          <w:caps w:val="0"/>
          <w:color w:val="000000"/>
          <w:spacing w:val="0"/>
          <w:sz w:val="20"/>
          <w:szCs w:val="20"/>
          <w:bdr w:val="none" w:color="auto" w:sz="0" w:space="0"/>
          <w:shd w:val="clear" w:fill="FFFFFF"/>
          <w:lang w:val="en-US"/>
        </w:rPr>
        <w:t>gì</w:t>
      </w:r>
      <w:r>
        <w:rPr>
          <w:rFonts w:hint="default" w:ascii="Arial" w:hAnsi="Arial" w:cs="Arial"/>
          <w:i w:val="0"/>
          <w:iCs w:val="0"/>
          <w:caps w:val="0"/>
          <w:color w:val="000000"/>
          <w:spacing w:val="0"/>
          <w:sz w:val="20"/>
          <w:szCs w:val="20"/>
          <w:bdr w:val="none" w:color="auto" w:sz="0" w:space="0"/>
          <w:shd w:val="clear" w:fill="FFFFFF"/>
          <w:lang/>
        </w:rPr>
        <w:t> khác hoặc có ý kiến bổ sung khác (n</w:t>
      </w:r>
      <w:r>
        <w:rPr>
          <w:rFonts w:hint="default" w:ascii="Arial" w:hAnsi="Arial" w:cs="Arial"/>
          <w:i w:val="0"/>
          <w:iCs w:val="0"/>
          <w:caps w:val="0"/>
          <w:color w:val="000000"/>
          <w:spacing w:val="0"/>
          <w:sz w:val="20"/>
          <w:szCs w:val="20"/>
          <w:bdr w:val="none" w:color="auto" w:sz="0" w:space="0"/>
          <w:shd w:val="clear" w:fill="FFFFFF"/>
          <w:lang w:val="en-US"/>
        </w:rPr>
        <w:t>ế</w:t>
      </w:r>
      <w:r>
        <w:rPr>
          <w:rFonts w:hint="default" w:ascii="Arial" w:hAnsi="Arial" w:cs="Arial"/>
          <w:i w:val="0"/>
          <w:iCs w:val="0"/>
          <w:caps w:val="0"/>
          <w:color w:val="000000"/>
          <w:spacing w:val="0"/>
          <w:sz w:val="20"/>
          <w:szCs w:val="20"/>
          <w:bdr w:val="none" w:color="auto" w:sz="0" w:space="0"/>
          <w:shd w:val="clear" w:fill="FFFFFF"/>
          <w:lang/>
        </w:rPr>
        <w:t>u có) như sau:</w:t>
      </w:r>
      <w:r>
        <w:rPr>
          <w:rFonts w:hint="default" w:ascii="Arial" w:hAnsi="Arial" w:cs="Arial"/>
          <w:i w:val="0"/>
          <w:iCs w:val="0"/>
          <w:caps w:val="0"/>
          <w:color w:val="000000"/>
          <w:spacing w:val="0"/>
          <w:sz w:val="20"/>
          <w:szCs w:val="20"/>
          <w:bdr w:val="none" w:color="auto" w:sz="0" w:space="0"/>
          <w:shd w:val="clear" w:fill="FFFFFF"/>
          <w:lang w:val="en-US"/>
        </w:rPr>
        <w:t>……………………. .</w:t>
      </w:r>
      <w:r>
        <w:rPr>
          <w:rFonts w:hint="default" w:ascii="Arial" w:hAnsi="Arial" w:cs="Arial"/>
          <w:i w:val="0"/>
          <w:iCs w:val="0"/>
          <w:caps w:val="0"/>
          <w:color w:val="000000"/>
          <w:spacing w:val="0"/>
          <w:sz w:val="20"/>
          <w:szCs w:val="20"/>
          <w:bdr w:val="none" w:color="auto" w:sz="0" w:space="0"/>
          <w:shd w:val="clear" w:fill="FFFFFF"/>
          <w:lang/>
        </w:rPr>
        <w:t>/.</w:t>
      </w:r>
    </w:p>
    <w:p w14:paraId="0B3FA2D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068"/>
        <w:gridCol w:w="4054"/>
      </w:tblGrid>
      <w:tr w14:paraId="68F6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750" w:type="pct"/>
            <w:shd w:val="clear" w:color="auto" w:fill="FFFFFF"/>
            <w:vAlign w:val="top"/>
          </w:tcPr>
          <w:p w14:paraId="2182FF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NỘP THUẾ hoặc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ĐẠI DIỆN HỢP PHÁP CỦA NGƯỜI NỘP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(Ghi rõ họ tên; chức vụ và </w:t>
            </w:r>
            <w:r>
              <w:rPr>
                <w:rFonts w:hint="default" w:ascii="Arial" w:hAnsi="Arial" w:cs="Arial"/>
                <w:i/>
                <w:iCs/>
                <w:caps w:val="0"/>
                <w:color w:val="000000"/>
                <w:spacing w:val="0"/>
                <w:sz w:val="20"/>
                <w:szCs w:val="20"/>
                <w:bdr w:val="none" w:color="auto" w:sz="0" w:space="0"/>
                <w:lang w:val="en-US"/>
              </w:rPr>
              <w:t>ký điện tử</w:t>
            </w:r>
            <w:r>
              <w:rPr>
                <w:rFonts w:hint="default" w:ascii="Arial" w:hAnsi="Arial" w:cs="Arial"/>
                <w:i/>
                <w:iCs/>
                <w:caps w:val="0"/>
                <w:color w:val="000000"/>
                <w:spacing w:val="0"/>
                <w:sz w:val="20"/>
                <w:szCs w:val="20"/>
                <w:bdr w:val="none" w:color="auto" w:sz="0" w:space="0"/>
                <w:lang/>
              </w:rPr>
              <w:t>)</w:t>
            </w:r>
          </w:p>
        </w:tc>
        <w:tc>
          <w:tcPr>
            <w:tcW w:w="2200" w:type="pct"/>
            <w:shd w:val="clear" w:color="auto" w:fill="FFFFFF"/>
            <w:vAlign w:val="top"/>
          </w:tcPr>
          <w:p w14:paraId="7CEE38C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ĐẠI DIỆN ĐOÀN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Ghi r</w:t>
            </w:r>
            <w:r>
              <w:rPr>
                <w:rFonts w:hint="default" w:ascii="Arial" w:hAnsi="Arial" w:cs="Arial"/>
                <w:i/>
                <w:iCs/>
                <w:caps w:val="0"/>
                <w:color w:val="000000"/>
                <w:spacing w:val="0"/>
                <w:sz w:val="20"/>
                <w:szCs w:val="20"/>
                <w:bdr w:val="none" w:color="auto" w:sz="0" w:space="0"/>
                <w:lang w:val="en-US"/>
              </w:rPr>
              <w:t>õ</w:t>
            </w:r>
            <w:r>
              <w:rPr>
                <w:rFonts w:hint="default" w:ascii="Arial" w:hAnsi="Arial" w:cs="Arial"/>
                <w:i/>
                <w:iCs/>
                <w:caps w:val="0"/>
                <w:color w:val="000000"/>
                <w:spacing w:val="0"/>
                <w:sz w:val="20"/>
                <w:szCs w:val="20"/>
                <w:bdr w:val="none" w:color="auto" w:sz="0" w:space="0"/>
                <w:lang/>
              </w:rPr>
              <w:t> họ tên và 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điện tử)</w:t>
            </w:r>
          </w:p>
        </w:tc>
      </w:tr>
    </w:tbl>
    <w:p w14:paraId="0679575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p w14:paraId="4AED491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Tên đơn vị được kiểm tra</w:t>
      </w:r>
    </w:p>
    <w:p w14:paraId="10BAAE6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Tên cơ quan thuế ra quyết định kiểm tra</w:t>
      </w:r>
    </w:p>
    <w:p w14:paraId="616F70A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_______________________________</w:t>
      </w:r>
    </w:p>
    <w:p w14:paraId="7D2204D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rPr>
      </w:pPr>
      <w:r>
        <w:rPr>
          <w:rFonts w:hint="default" w:ascii="Arial" w:hAnsi="Arial" w:cs="Arial"/>
          <w:b/>
          <w:bCs/>
          <w:i/>
          <w:iCs/>
          <w:caps w:val="0"/>
          <w:color w:val="000000"/>
          <w:spacing w:val="0"/>
          <w:sz w:val="20"/>
          <w:szCs w:val="20"/>
          <w:u w:val="single"/>
          <w:bdr w:val="none" w:color="auto" w:sz="0" w:space="0"/>
          <w:shd w:val="clear" w:fill="FFFFFF"/>
          <w:lang/>
        </w:rPr>
        <w:t>Ghi chú:</w:t>
      </w:r>
      <w:r>
        <w:rPr>
          <w:rFonts w:hint="default" w:ascii="Arial" w:hAnsi="Arial" w:cs="Arial"/>
          <w:i/>
          <w:iCs/>
          <w:caps w:val="0"/>
          <w:color w:val="000000"/>
          <w:spacing w:val="0"/>
          <w:sz w:val="20"/>
          <w:szCs w:val="20"/>
          <w:bdr w:val="none" w:color="auto" w:sz="0" w:space="0"/>
          <w:shd w:val="clear" w:fill="FFFFFF"/>
          <w:lang/>
        </w:rPr>
        <w:t> Người có ý kiến khác phải tự ghi ý kiến của mình vào biên bản, nêu rõ lý do </w:t>
      </w:r>
      <w:r>
        <w:rPr>
          <w:rFonts w:hint="default" w:ascii="Arial" w:hAnsi="Arial" w:cs="Arial"/>
          <w:i/>
          <w:iCs/>
          <w:caps w:val="0"/>
          <w:color w:val="000000"/>
          <w:spacing w:val="0"/>
          <w:sz w:val="20"/>
          <w:szCs w:val="20"/>
          <w:bdr w:val="none" w:color="auto" w:sz="0" w:space="0"/>
          <w:shd w:val="clear" w:fill="FFFFFF"/>
          <w:lang w:val="en-US"/>
        </w:rPr>
        <w:t>có</w:t>
      </w:r>
      <w:r>
        <w:rPr>
          <w:rFonts w:hint="default" w:ascii="Arial" w:hAnsi="Arial" w:cs="Arial"/>
          <w:i/>
          <w:iCs/>
          <w:caps w:val="0"/>
          <w:color w:val="000000"/>
          <w:spacing w:val="0"/>
          <w:sz w:val="20"/>
          <w:szCs w:val="20"/>
          <w:bdr w:val="none" w:color="auto" w:sz="0" w:space="0"/>
          <w:shd w:val="clear" w:fill="FFFFFF"/>
          <w:lang/>
        </w:rPr>
        <w:t> ý kiến khác, k</w:t>
      </w:r>
      <w:r>
        <w:rPr>
          <w:rFonts w:hint="default" w:ascii="Arial" w:hAnsi="Arial" w:cs="Arial"/>
          <w:i/>
          <w:iCs/>
          <w:caps w:val="0"/>
          <w:color w:val="000000"/>
          <w:spacing w:val="0"/>
          <w:sz w:val="20"/>
          <w:szCs w:val="20"/>
          <w:bdr w:val="none" w:color="auto" w:sz="0" w:space="0"/>
          <w:shd w:val="clear" w:fill="FFFFFF"/>
          <w:lang w:val="en-US"/>
        </w:rPr>
        <w:t>ý</w:t>
      </w:r>
      <w:r>
        <w:rPr>
          <w:rFonts w:hint="default" w:ascii="Arial" w:hAnsi="Arial" w:cs="Arial"/>
          <w:i/>
          <w:iCs/>
          <w:caps w:val="0"/>
          <w:color w:val="000000"/>
          <w:spacing w:val="0"/>
          <w:sz w:val="20"/>
          <w:szCs w:val="20"/>
          <w:bdr w:val="none" w:color="auto" w:sz="0" w:space="0"/>
          <w:shd w:val="clear" w:fill="FFFFFF"/>
          <w:lang/>
        </w:rPr>
        <w:t> và ghi rõ họ </w:t>
      </w:r>
      <w:r>
        <w:rPr>
          <w:rFonts w:hint="default" w:ascii="Arial" w:hAnsi="Arial" w:cs="Arial"/>
          <w:i/>
          <w:iCs/>
          <w:caps w:val="0"/>
          <w:color w:val="000000"/>
          <w:spacing w:val="0"/>
          <w:sz w:val="20"/>
          <w:szCs w:val="20"/>
          <w:bdr w:val="none" w:color="auto" w:sz="0" w:space="0"/>
          <w:shd w:val="clear" w:fill="FFFFFF"/>
          <w:lang w:val="en-US"/>
        </w:rPr>
        <w:t>tên</w:t>
      </w:r>
      <w:r>
        <w:rPr>
          <w:rFonts w:hint="default" w:ascii="Arial" w:hAnsi="Arial" w:cs="Arial"/>
          <w:i/>
          <w:iCs/>
          <w:caps w:val="0"/>
          <w:color w:val="000000"/>
          <w:spacing w:val="0"/>
          <w:sz w:val="20"/>
          <w:szCs w:val="20"/>
          <w:bdr w:val="none" w:color="auto" w:sz="0" w:space="0"/>
          <w:shd w:val="clear" w:fill="FFFFFF"/>
          <w:lang/>
        </w:rPr>
        <w:t>.</w:t>
      </w:r>
    </w:p>
    <w:p w14:paraId="240238F2">
      <w:pPr>
        <w:rPr>
          <w:rFonts w:hint="default" w:ascii="Arial" w:hAnsi="Arial" w:cs="Arial"/>
          <w:i/>
          <w:iCs/>
          <w:caps w:val="0"/>
          <w:color w:val="000000"/>
          <w:spacing w:val="0"/>
          <w:sz w:val="20"/>
          <w:szCs w:val="20"/>
          <w:bdr w:val="none" w:color="auto" w:sz="0" w:space="0"/>
          <w:shd w:val="clear" w:fill="FFFFFF"/>
          <w:lang/>
        </w:rPr>
      </w:pPr>
      <w:r>
        <w:rPr>
          <w:rFonts w:hint="default" w:ascii="Arial" w:hAnsi="Arial" w:cs="Arial"/>
          <w:i/>
          <w:iCs/>
          <w:caps w:val="0"/>
          <w:color w:val="000000"/>
          <w:spacing w:val="0"/>
          <w:sz w:val="20"/>
          <w:szCs w:val="20"/>
          <w:bdr w:val="none" w:color="auto" w:sz="0" w:space="0"/>
          <w:shd w:val="clear" w:fill="FFFFFF"/>
          <w:lang/>
        </w:rPr>
        <w:br w:type="page"/>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0C56B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2095AB9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t> </w:t>
            </w:r>
          </w:p>
          <w:p w14:paraId="146F4607">
            <w:pPr>
              <w:rPr>
                <w:rFonts w:hint="default" w:ascii="Arial" w:hAnsi="Arial" w:cs="Arial"/>
                <w:i/>
                <w:iCs/>
                <w:caps w:val="0"/>
                <w:color w:val="000000"/>
                <w:spacing w:val="0"/>
                <w:sz w:val="20"/>
                <w:szCs w:val="20"/>
                <w:bdr w:val="none" w:color="auto" w:sz="0" w:space="0"/>
                <w:shd w:val="clear" w:fill="FFFFFF"/>
                <w:lang w:val="en-US"/>
              </w:rPr>
            </w:pPr>
            <w:r>
              <w:rPr>
                <w:rFonts w:hint="default" w:ascii="Arial" w:hAnsi="Arial" w:cs="Arial"/>
                <w:i/>
                <w:iCs/>
                <w:caps w:val="0"/>
                <w:color w:val="000000"/>
                <w:spacing w:val="0"/>
                <w:sz w:val="20"/>
                <w:szCs w:val="20"/>
                <w:bdr w:val="none" w:color="auto" w:sz="0" w:space="0"/>
                <w:shd w:val="clear" w:fill="FFFFFF"/>
                <w:lang w:val="en-US"/>
              </w:rPr>
              <w:br w:type="page"/>
            </w:r>
          </w:p>
          <w:p w14:paraId="07DF553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46B285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09" w:name="chuong_pl_30"/>
            <w:r>
              <w:rPr>
                <w:rFonts w:hint="default" w:ascii="Arial" w:hAnsi="Arial" w:cs="Arial"/>
                <w:i w:val="0"/>
                <w:iCs w:val="0"/>
                <w:caps w:val="0"/>
                <w:color w:val="000000"/>
                <w:spacing w:val="0"/>
                <w:sz w:val="20"/>
                <w:szCs w:val="20"/>
                <w:u w:val="none"/>
                <w:bdr w:val="none" w:color="auto" w:sz="0" w:space="0"/>
                <w:lang/>
              </w:rPr>
              <w:t>Mẫu số:</w:t>
            </w:r>
            <w:bookmarkEnd w:id="109"/>
            <w:r>
              <w:rPr>
                <w:rFonts w:hint="default" w:ascii="Arial" w:hAnsi="Arial" w:cs="Arial"/>
                <w:i w:val="0"/>
                <w:iCs w:val="0"/>
                <w:caps w:val="0"/>
                <w:color w:val="000000"/>
                <w:spacing w:val="0"/>
                <w:sz w:val="20"/>
                <w:szCs w:val="20"/>
                <w:bdr w:val="none" w:color="auto" w:sz="0" w:space="0"/>
                <w:lang/>
              </w:rPr>
              <w:t> </w:t>
            </w:r>
            <w:bookmarkStart w:id="110" w:name="chuong_pl_30_name"/>
            <w:r>
              <w:rPr>
                <w:rFonts w:hint="default" w:ascii="Arial" w:hAnsi="Arial" w:cs="Arial"/>
                <w:b/>
                <w:bCs/>
                <w:i w:val="0"/>
                <w:iCs w:val="0"/>
                <w:caps w:val="0"/>
                <w:color w:val="000000"/>
                <w:spacing w:val="0"/>
                <w:sz w:val="20"/>
                <w:szCs w:val="20"/>
                <w:u w:val="none"/>
                <w:bdr w:val="none" w:color="auto" w:sz="0" w:space="0"/>
                <w:lang w:val="en-US"/>
              </w:rPr>
              <w:t>02/QTKT-MC</w:t>
            </w:r>
            <w:bookmarkEnd w:id="110"/>
          </w:p>
          <w:p w14:paraId="52954CB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459BCCE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17064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650C1C5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 RA QUYẾT ĐỊNH KIỂM TRA</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ĐOÀN KIỂM TRA</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53A494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459952D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0294023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11" w:name="chuong_pl_30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111"/>
    </w:p>
    <w:p w14:paraId="44B487B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12" w:name="chuong_pl_30_name_name_name"/>
      <w:r>
        <w:rPr>
          <w:rFonts w:hint="default" w:ascii="Arial" w:hAnsi="Arial" w:cs="Arial"/>
          <w:b/>
          <w:bCs/>
          <w:i w:val="0"/>
          <w:iCs w:val="0"/>
          <w:caps w:val="0"/>
          <w:color w:val="000000"/>
          <w:spacing w:val="0"/>
          <w:sz w:val="20"/>
          <w:szCs w:val="20"/>
          <w:u w:val="none"/>
          <w:bdr w:val="none" w:color="auto" w:sz="0" w:space="0"/>
          <w:shd w:val="clear" w:fill="FFFFFF"/>
          <w:lang/>
        </w:rPr>
        <w:t>Công khai dự thảo biên bản kiểm tra bằng phương thức giao dịch điện tử</w:t>
      </w:r>
      <w:bookmarkEnd w:id="112"/>
    </w:p>
    <w:p w14:paraId="6DDF248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Căn cứ Quyết định số</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 ... tháng ... năm ... của về việc kiểm tra</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tại</w:t>
      </w:r>
      <w:r>
        <w:rPr>
          <w:rFonts w:hint="default" w:ascii="Arial" w:hAnsi="Arial" w:cs="Arial"/>
          <w:i w:val="0"/>
          <w:iCs w:val="0"/>
          <w:caps w:val="0"/>
          <w:color w:val="000000"/>
          <w:spacing w:val="0"/>
          <w:sz w:val="20"/>
          <w:szCs w:val="20"/>
          <w:bdr w:val="none" w:color="auto" w:sz="0" w:space="0"/>
          <w:shd w:val="clear" w:fill="FFFFFF"/>
          <w:lang w:val="en-US"/>
        </w:rPr>
        <w:t>………………………………………………………..</w:t>
      </w:r>
    </w:p>
    <w:p w14:paraId="552BD68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Đoàn kiểm tra đã </w:t>
      </w:r>
      <w:r>
        <w:rPr>
          <w:rFonts w:hint="default" w:ascii="Arial" w:hAnsi="Arial" w:cs="Arial"/>
          <w:i w:val="0"/>
          <w:iCs w:val="0"/>
          <w:caps w:val="0"/>
          <w:color w:val="000000"/>
          <w:spacing w:val="0"/>
          <w:sz w:val="20"/>
          <w:szCs w:val="20"/>
          <w:bdr w:val="none" w:color="auto" w:sz="0" w:space="0"/>
          <w:shd w:val="clear" w:fill="FFFFFF"/>
          <w:lang w:val="en-US"/>
        </w:rPr>
        <w:t>tiến</w:t>
      </w:r>
      <w:r>
        <w:rPr>
          <w:rFonts w:hint="default" w:ascii="Arial" w:hAnsi="Arial" w:cs="Arial"/>
          <w:i w:val="0"/>
          <w:iCs w:val="0"/>
          <w:caps w:val="0"/>
          <w:color w:val="000000"/>
          <w:spacing w:val="0"/>
          <w:sz w:val="20"/>
          <w:szCs w:val="20"/>
          <w:bdr w:val="none" w:color="auto" w:sz="0" w:space="0"/>
          <w:shd w:val="clear" w:fill="FFFFFF"/>
          <w:lang/>
        </w:rPr>
        <w:t> hành kiểm tra</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từ ngày ... </w:t>
      </w:r>
      <w:r>
        <w:rPr>
          <w:rFonts w:hint="default" w:ascii="Arial" w:hAnsi="Arial" w:cs="Arial"/>
          <w:i w:val="0"/>
          <w:iCs w:val="0"/>
          <w:caps w:val="0"/>
          <w:color w:val="000000"/>
          <w:spacing w:val="0"/>
          <w:sz w:val="20"/>
          <w:szCs w:val="20"/>
          <w:bdr w:val="none" w:color="auto" w:sz="0" w:space="0"/>
          <w:shd w:val="clear" w:fill="FFFFFF"/>
          <w:lang w:val="en-US"/>
        </w:rPr>
        <w:t>đến</w:t>
      </w:r>
      <w:r>
        <w:rPr>
          <w:rFonts w:hint="default" w:ascii="Arial" w:hAnsi="Arial" w:cs="Arial"/>
          <w:i w:val="0"/>
          <w:iCs w:val="0"/>
          <w:caps w:val="0"/>
          <w:color w:val="000000"/>
          <w:spacing w:val="0"/>
          <w:sz w:val="20"/>
          <w:szCs w:val="20"/>
          <w:bdr w:val="none" w:color="auto" w:sz="0" w:space="0"/>
          <w:shd w:val="clear" w:fill="FFFFFF"/>
          <w:lang/>
        </w:rPr>
        <w:t> ngày ... (ngày ....)</w:t>
      </w:r>
    </w:p>
    <w:p w14:paraId="69D6C39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Chúng tôi gồm:</w:t>
      </w:r>
    </w:p>
    <w:p w14:paraId="3F9FB03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 ĐOÀN KIỂM TRA THUẾ:</w:t>
      </w:r>
    </w:p>
    <w:p w14:paraId="74D71F0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Trưởng</w:t>
      </w:r>
      <w:r>
        <w:rPr>
          <w:rFonts w:hint="default" w:ascii="Arial" w:hAnsi="Arial" w:cs="Arial"/>
          <w:i w:val="0"/>
          <w:iCs w:val="0"/>
          <w:caps w:val="0"/>
          <w:color w:val="000000"/>
          <w:spacing w:val="0"/>
          <w:sz w:val="20"/>
          <w:szCs w:val="20"/>
          <w:bdr w:val="none" w:color="auto" w:sz="0" w:space="0"/>
          <w:shd w:val="clear" w:fill="FFFFFF"/>
          <w:lang/>
        </w:rPr>
        <w:t> đoàn;</w:t>
      </w:r>
    </w:p>
    <w:p w14:paraId="34C479D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Thành viên</w:t>
      </w:r>
      <w:r>
        <w:rPr>
          <w:rFonts w:hint="default" w:ascii="Arial" w:hAnsi="Arial" w:cs="Arial"/>
          <w:i w:val="0"/>
          <w:iCs w:val="0"/>
          <w:caps w:val="0"/>
          <w:color w:val="000000"/>
          <w:spacing w:val="0"/>
          <w:sz w:val="20"/>
          <w:szCs w:val="20"/>
          <w:bdr w:val="none" w:color="auto" w:sz="0" w:space="0"/>
          <w:shd w:val="clear" w:fill="FFFFFF"/>
          <w:lang/>
        </w:rPr>
        <w:t>;</w:t>
      </w:r>
    </w:p>
    <w:p w14:paraId="4CB3ABC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Thành viên</w:t>
      </w:r>
      <w:r>
        <w:rPr>
          <w:rFonts w:hint="default" w:ascii="Arial" w:hAnsi="Arial" w:cs="Arial"/>
          <w:i w:val="0"/>
          <w:iCs w:val="0"/>
          <w:caps w:val="0"/>
          <w:color w:val="000000"/>
          <w:spacing w:val="0"/>
          <w:sz w:val="20"/>
          <w:szCs w:val="20"/>
          <w:bdr w:val="none" w:color="auto" w:sz="0" w:space="0"/>
          <w:shd w:val="clear" w:fill="FFFFFF"/>
          <w:lang/>
        </w:rPr>
        <w:t>;</w:t>
      </w:r>
    </w:p>
    <w:p w14:paraId="7DA31DE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216862A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II. NGƯỜI NỘP THUẾ (hoặc ĐẠI DIỆN HỢP PHÁP </w:t>
      </w:r>
      <w:r>
        <w:rPr>
          <w:rFonts w:hint="default" w:ascii="Arial" w:hAnsi="Arial" w:cs="Arial"/>
          <w:b/>
          <w:bCs/>
          <w:i w:val="0"/>
          <w:iCs w:val="0"/>
          <w:caps w:val="0"/>
          <w:color w:val="000000"/>
          <w:spacing w:val="0"/>
          <w:sz w:val="20"/>
          <w:szCs w:val="20"/>
          <w:bdr w:val="none" w:color="auto" w:sz="0" w:space="0"/>
          <w:shd w:val="clear" w:fill="FFFFFF"/>
          <w:lang w:val="en-US"/>
        </w:rPr>
        <w:t>CỦA</w:t>
      </w:r>
      <w:r>
        <w:rPr>
          <w:rFonts w:hint="default" w:ascii="Arial" w:hAnsi="Arial" w:cs="Arial"/>
          <w:b/>
          <w:bCs/>
          <w:i w:val="0"/>
          <w:iCs w:val="0"/>
          <w:caps w:val="0"/>
          <w:color w:val="000000"/>
          <w:spacing w:val="0"/>
          <w:sz w:val="20"/>
          <w:szCs w:val="20"/>
          <w:bdr w:val="none" w:color="auto" w:sz="0" w:space="0"/>
          <w:shd w:val="clear" w:fill="FFFFFF"/>
          <w:lang/>
        </w:rPr>
        <w:t> NGƯỜI NỘP THUẾ):</w:t>
      </w:r>
    </w:p>
    <w:p w14:paraId="27D869C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Ông</w:t>
      </w:r>
      <w:r>
        <w:rPr>
          <w:rFonts w:hint="default" w:ascii="Arial" w:hAnsi="Arial" w:cs="Arial"/>
          <w:i w:val="0"/>
          <w:iCs w:val="0"/>
          <w:caps w:val="0"/>
          <w:color w:val="000000"/>
          <w:spacing w:val="0"/>
          <w:sz w:val="20"/>
          <w:szCs w:val="20"/>
          <w:bdr w:val="none" w:color="auto" w:sz="0" w:space="0"/>
          <w:shd w:val="clear" w:fill="FFFFFF"/>
          <w:lang/>
        </w:rPr>
        <w:t> (bà): </w:t>
      </w:r>
      <w:r>
        <w:rPr>
          <w:rFonts w:hint="default" w:ascii="Arial" w:hAnsi="Arial" w:cs="Arial"/>
          <w:i w:val="0"/>
          <w:iCs w:val="0"/>
          <w:caps w:val="0"/>
          <w:color w:val="000000"/>
          <w:spacing w:val="0"/>
          <w:sz w:val="20"/>
          <w:szCs w:val="20"/>
          <w:bdr w:val="none" w:color="auto" w:sz="0" w:space="0"/>
          <w:shd w:val="clear" w:fill="FFFFFF"/>
          <w:lang w:val="en-US"/>
        </w:rPr>
        <w:t>…………………………………………………</w:t>
      </w:r>
    </w:p>
    <w:p w14:paraId="0E8ED26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Chức vụ:</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đại diện cho </w:t>
      </w:r>
      <w:r>
        <w:rPr>
          <w:rFonts w:hint="default" w:ascii="Arial" w:hAnsi="Arial" w:cs="Arial"/>
          <w:i w:val="0"/>
          <w:iCs w:val="0"/>
          <w:caps w:val="0"/>
          <w:color w:val="000000"/>
          <w:spacing w:val="0"/>
          <w:sz w:val="20"/>
          <w:szCs w:val="20"/>
          <w:bdr w:val="none" w:color="auto" w:sz="0" w:space="0"/>
          <w:shd w:val="clear" w:fill="FFFFFF"/>
          <w:lang w:val="en-US"/>
        </w:rPr>
        <w:t>…………………..</w:t>
      </w:r>
    </w:p>
    <w:p w14:paraId="13FCF6C4">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r>
        <w:rPr>
          <w:rFonts w:hint="default" w:ascii="Arial" w:hAnsi="Arial" w:cs="Arial"/>
          <w:i w:val="0"/>
          <w:iCs w:val="0"/>
          <w:caps w:val="0"/>
          <w:color w:val="000000"/>
          <w:spacing w:val="0"/>
          <w:sz w:val="20"/>
          <w:szCs w:val="20"/>
          <w:bdr w:val="none" w:color="auto" w:sz="0" w:space="0"/>
          <w:shd w:val="clear" w:fill="FFFFFF"/>
          <w:lang w:val="en-US"/>
        </w:rPr>
        <w:t>Ông</w:t>
      </w:r>
      <w:r>
        <w:rPr>
          <w:rFonts w:hint="default" w:ascii="Arial" w:hAnsi="Arial" w:cs="Arial"/>
          <w:i w:val="0"/>
          <w:iCs w:val="0"/>
          <w:caps w:val="0"/>
          <w:color w:val="000000"/>
          <w:spacing w:val="0"/>
          <w:sz w:val="20"/>
          <w:szCs w:val="20"/>
          <w:bdr w:val="none" w:color="auto" w:sz="0" w:space="0"/>
          <w:shd w:val="clear" w:fill="FFFFFF"/>
          <w:lang/>
        </w:rPr>
        <w:t> (bà): </w:t>
      </w:r>
      <w:r>
        <w:rPr>
          <w:rFonts w:hint="default" w:ascii="Arial" w:hAnsi="Arial" w:cs="Arial"/>
          <w:i w:val="0"/>
          <w:iCs w:val="0"/>
          <w:caps w:val="0"/>
          <w:color w:val="000000"/>
          <w:spacing w:val="0"/>
          <w:sz w:val="20"/>
          <w:szCs w:val="20"/>
          <w:bdr w:val="none" w:color="auto" w:sz="0" w:space="0"/>
          <w:shd w:val="clear" w:fill="FFFFFF"/>
          <w:lang w:val="en-US"/>
        </w:rPr>
        <w:t>…………………………………………………</w:t>
      </w:r>
    </w:p>
    <w:p w14:paraId="78C2225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07E302F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Nội dung:</w:t>
      </w:r>
    </w:p>
    <w:p w14:paraId="0A117E7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Đoàn kiểm tra tiến hành công khai dự thảo Biên bản kiểm tra áp dụng phương thức giao dịch điện tử giữa Đoàn Kiểm tra theo Quyết định số</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ngày ... tháng ... </w:t>
      </w:r>
      <w:r>
        <w:rPr>
          <w:rFonts w:hint="default" w:ascii="Arial" w:hAnsi="Arial" w:cs="Arial"/>
          <w:i w:val="0"/>
          <w:iCs w:val="0"/>
          <w:caps w:val="0"/>
          <w:color w:val="000000"/>
          <w:spacing w:val="0"/>
          <w:sz w:val="20"/>
          <w:szCs w:val="20"/>
          <w:bdr w:val="none" w:color="auto" w:sz="0" w:space="0"/>
          <w:shd w:val="clear" w:fill="FFFFFF"/>
          <w:lang w:val="en-US"/>
        </w:rPr>
        <w:t>năm</w:t>
      </w:r>
      <w:r>
        <w:rPr>
          <w:rFonts w:hint="default" w:ascii="Arial" w:hAnsi="Arial" w:cs="Arial"/>
          <w:i w:val="0"/>
          <w:iCs w:val="0"/>
          <w:caps w:val="0"/>
          <w:color w:val="000000"/>
          <w:spacing w:val="0"/>
          <w:sz w:val="20"/>
          <w:szCs w:val="20"/>
          <w:bdr w:val="none" w:color="auto" w:sz="0" w:space="0"/>
          <w:shd w:val="clear" w:fill="FFFFFF"/>
          <w:lang/>
        </w:rPr>
        <w:t> ... của ....</w:t>
      </w:r>
      <w:r>
        <w:rPr>
          <w:rFonts w:hint="default" w:ascii="Arial" w:hAnsi="Arial" w:cs="Arial"/>
          <w:i/>
          <w:iCs/>
          <w:caps w:val="0"/>
          <w:color w:val="000000"/>
          <w:spacing w:val="0"/>
          <w:sz w:val="20"/>
          <w:szCs w:val="20"/>
          <w:bdr w:val="none" w:color="auto" w:sz="0" w:space="0"/>
          <w:shd w:val="clear" w:fill="FFFFFF"/>
          <w:lang/>
        </w:rPr>
        <w:t>(tên cơ quan ra quyết định)</w:t>
      </w:r>
      <w:r>
        <w:rPr>
          <w:rFonts w:hint="default" w:ascii="Arial" w:hAnsi="Arial" w:cs="Arial"/>
          <w:i w:val="0"/>
          <w:iCs w:val="0"/>
          <w:caps w:val="0"/>
          <w:color w:val="000000"/>
          <w:spacing w:val="0"/>
          <w:sz w:val="20"/>
          <w:szCs w:val="20"/>
          <w:bdr w:val="none" w:color="auto" w:sz="0" w:space="0"/>
          <w:shd w:val="clear" w:fill="FFFFFF"/>
          <w:lang/>
        </w:rPr>
        <w:t>... và ...</w:t>
      </w:r>
      <w:r>
        <w:rPr>
          <w:rFonts w:hint="default" w:ascii="Arial" w:hAnsi="Arial" w:cs="Arial"/>
          <w:i/>
          <w:iCs/>
          <w:caps w:val="0"/>
          <w:color w:val="000000"/>
          <w:spacing w:val="0"/>
          <w:sz w:val="20"/>
          <w:szCs w:val="20"/>
          <w:bdr w:val="none" w:color="auto" w:sz="0" w:space="0"/>
          <w:shd w:val="clear" w:fill="FFFFFF"/>
          <w:lang/>
        </w:rPr>
        <w:t>(tên người nộp thuế)</w:t>
      </w:r>
      <w:r>
        <w:rPr>
          <w:rFonts w:hint="default" w:ascii="Arial" w:hAnsi="Arial" w:cs="Arial"/>
          <w:i w:val="0"/>
          <w:iCs w:val="0"/>
          <w:caps w:val="0"/>
          <w:color w:val="000000"/>
          <w:spacing w:val="0"/>
          <w:sz w:val="20"/>
          <w:szCs w:val="20"/>
          <w:bdr w:val="none" w:color="auto" w:sz="0" w:space="0"/>
          <w:shd w:val="clear" w:fill="FFFFFF"/>
          <w:lang/>
        </w:rPr>
        <w:t>....</w:t>
      </w:r>
    </w:p>
    <w:p w14:paraId="44CEAA7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Sau khi </w:t>
      </w:r>
      <w:r>
        <w:rPr>
          <w:rFonts w:hint="default" w:ascii="Arial" w:hAnsi="Arial" w:cs="Arial"/>
          <w:i w:val="0"/>
          <w:iCs w:val="0"/>
          <w:caps w:val="0"/>
          <w:color w:val="000000"/>
          <w:spacing w:val="0"/>
          <w:sz w:val="20"/>
          <w:szCs w:val="20"/>
          <w:bdr w:val="none" w:color="auto" w:sz="0" w:space="0"/>
          <w:shd w:val="clear" w:fill="FFFFFF"/>
          <w:lang w:val="en-US"/>
        </w:rPr>
        <w:t>đọc</w:t>
      </w:r>
      <w:r>
        <w:rPr>
          <w:rFonts w:hint="default" w:ascii="Arial" w:hAnsi="Arial" w:cs="Arial"/>
          <w:i w:val="0"/>
          <w:iCs w:val="0"/>
          <w:caps w:val="0"/>
          <w:color w:val="000000"/>
          <w:spacing w:val="0"/>
          <w:sz w:val="20"/>
          <w:szCs w:val="20"/>
          <w:bdr w:val="none" w:color="auto" w:sz="0" w:space="0"/>
          <w:shd w:val="clear" w:fill="FFFFFF"/>
          <w:lang/>
        </w:rPr>
        <w:t> lại biên bản, những người có tên trên biên bản đồng ý về nội dung biên bản, không có ý kiến </w:t>
      </w:r>
      <w:r>
        <w:rPr>
          <w:rFonts w:hint="default" w:ascii="Arial" w:hAnsi="Arial" w:cs="Arial"/>
          <w:i w:val="0"/>
          <w:iCs w:val="0"/>
          <w:caps w:val="0"/>
          <w:color w:val="000000"/>
          <w:spacing w:val="0"/>
          <w:sz w:val="20"/>
          <w:szCs w:val="20"/>
          <w:bdr w:val="none" w:color="auto" w:sz="0" w:space="0"/>
          <w:shd w:val="clear" w:fill="FFFFFF"/>
          <w:lang w:val="en-US"/>
        </w:rPr>
        <w:t>gì</w:t>
      </w:r>
      <w:r>
        <w:rPr>
          <w:rFonts w:hint="default" w:ascii="Arial" w:hAnsi="Arial" w:cs="Arial"/>
          <w:i w:val="0"/>
          <w:iCs w:val="0"/>
          <w:caps w:val="0"/>
          <w:color w:val="000000"/>
          <w:spacing w:val="0"/>
          <w:sz w:val="20"/>
          <w:szCs w:val="20"/>
          <w:bdr w:val="none" w:color="auto" w:sz="0" w:space="0"/>
          <w:shd w:val="clear" w:fill="FFFFFF"/>
          <w:lang/>
        </w:rPr>
        <w:t> khác hoặc có ý kiến bổ sung khác (nếu có) như sau: </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w:t>
      </w:r>
    </w:p>
    <w:p w14:paraId="0E0229A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068"/>
        <w:gridCol w:w="4054"/>
      </w:tblGrid>
      <w:tr w14:paraId="08C1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750" w:type="pct"/>
            <w:shd w:val="clear" w:color="auto" w:fill="FFFFFF"/>
            <w:vAlign w:val="top"/>
          </w:tcPr>
          <w:p w14:paraId="6599A419">
            <w:pPr>
              <w:pStyle w:val="85"/>
              <w:keepNext w:val="0"/>
              <w:keepLines w:val="0"/>
              <w:widowControl/>
              <w:suppressLineNumbers w:val="0"/>
              <w:pBdr>
                <w:left w:val="none" w:color="auto" w:sz="0" w:space="0"/>
                <w:right w:val="none" w:color="auto" w:sz="0" w:space="0"/>
              </w:pBdr>
              <w:spacing w:before="120" w:beforeAutospacing="0" w:after="24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NỘP THUẾ hoặc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ĐẠI DIỆN HỢP PHÁP CỦA NGƯỜI NỘP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(Ghi rõ họ tên; chức vụ và ký điện tử)</w:t>
            </w:r>
          </w:p>
        </w:tc>
        <w:tc>
          <w:tcPr>
            <w:tcW w:w="2200" w:type="pct"/>
            <w:shd w:val="clear" w:color="auto" w:fill="FFFFFF"/>
            <w:vAlign w:val="top"/>
          </w:tcPr>
          <w:p w14:paraId="7F975D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THÀNH VIÊN ĐOÀN KIỂM TRA</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họ tên và </w:t>
            </w:r>
            <w:r>
              <w:rPr>
                <w:rFonts w:hint="default" w:ascii="Arial" w:hAnsi="Arial" w:cs="Arial"/>
                <w:i/>
                <w:iCs/>
                <w:caps w:val="0"/>
                <w:color w:val="000000"/>
                <w:spacing w:val="0"/>
                <w:sz w:val="20"/>
                <w:szCs w:val="20"/>
                <w:bdr w:val="none" w:color="auto" w:sz="0" w:space="0"/>
                <w:lang w:val="en-US"/>
              </w:rPr>
              <w:t>ký điện tử</w:t>
            </w:r>
            <w:r>
              <w:rPr>
                <w:rFonts w:hint="default" w:ascii="Arial" w:hAnsi="Arial" w:cs="Arial"/>
                <w:i/>
                <w:iCs/>
                <w:caps w:val="0"/>
                <w:color w:val="000000"/>
                <w:spacing w:val="0"/>
                <w:sz w:val="20"/>
                <w:szCs w:val="20"/>
                <w:bdr w:val="none" w:color="auto" w:sz="0" w:space="0"/>
                <w:lang/>
              </w:rPr>
              <w:t>)</w:t>
            </w:r>
          </w:p>
        </w:tc>
      </w:tr>
    </w:tbl>
    <w:p w14:paraId="78528B1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51557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24A772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2500" w:type="pct"/>
            <w:tcBorders>
              <w:top w:val="single" w:color="auto" w:sz="8" w:space="0"/>
              <w:left w:val="nil"/>
              <w:bottom w:val="single" w:color="auto" w:sz="8" w:space="0"/>
              <w:right w:val="single" w:color="auto" w:sz="8" w:space="0"/>
            </w:tcBorders>
            <w:shd w:val="clear" w:color="auto" w:fill="FFFFFF"/>
            <w:vAlign w:val="top"/>
          </w:tcPr>
          <w:p w14:paraId="743567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13" w:name="chuong_pl_31"/>
            <w:r>
              <w:rPr>
                <w:rFonts w:hint="default" w:ascii="Arial" w:hAnsi="Arial" w:cs="Arial"/>
                <w:i w:val="0"/>
                <w:iCs w:val="0"/>
                <w:caps w:val="0"/>
                <w:color w:val="000000"/>
                <w:spacing w:val="0"/>
                <w:sz w:val="20"/>
                <w:szCs w:val="20"/>
                <w:u w:val="none"/>
                <w:bdr w:val="none" w:color="auto" w:sz="0" w:space="0"/>
                <w:lang/>
              </w:rPr>
              <w:t>Mẫu số:</w:t>
            </w:r>
            <w:bookmarkEnd w:id="113"/>
            <w:r>
              <w:rPr>
                <w:rFonts w:hint="default" w:ascii="Arial" w:hAnsi="Arial" w:cs="Arial"/>
                <w:i w:val="0"/>
                <w:iCs w:val="0"/>
                <w:caps w:val="0"/>
                <w:color w:val="000000"/>
                <w:spacing w:val="0"/>
                <w:sz w:val="20"/>
                <w:szCs w:val="20"/>
                <w:bdr w:val="none" w:color="auto" w:sz="0" w:space="0"/>
                <w:lang/>
              </w:rPr>
              <w:t> </w:t>
            </w:r>
            <w:bookmarkStart w:id="114" w:name="chuong_pl_31_name"/>
            <w:r>
              <w:rPr>
                <w:rFonts w:hint="default" w:ascii="Arial" w:hAnsi="Arial" w:cs="Arial"/>
                <w:b/>
                <w:bCs/>
                <w:i w:val="0"/>
                <w:iCs w:val="0"/>
                <w:caps w:val="0"/>
                <w:color w:val="000000"/>
                <w:spacing w:val="0"/>
                <w:sz w:val="20"/>
                <w:szCs w:val="20"/>
                <w:u w:val="none"/>
                <w:bdr w:val="none" w:color="auto" w:sz="0" w:space="0"/>
                <w:lang w:val="en-US"/>
              </w:rPr>
              <w:t>03/QTKT-MC</w:t>
            </w:r>
            <w:bookmarkEnd w:id="114"/>
          </w:p>
          <w:p w14:paraId="25C415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177CB551">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 </w:t>
      </w:r>
    </w:p>
    <w:p w14:paraId="7E54292B">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15" w:name="chuong_pl_31_name_name"/>
      <w:r>
        <w:rPr>
          <w:rFonts w:hint="default" w:ascii="Arial" w:hAnsi="Arial" w:cs="Arial"/>
          <w:b/>
          <w:bCs/>
          <w:i w:val="0"/>
          <w:iCs w:val="0"/>
          <w:caps w:val="0"/>
          <w:color w:val="000000"/>
          <w:spacing w:val="0"/>
          <w:sz w:val="20"/>
          <w:szCs w:val="20"/>
          <w:u w:val="none"/>
          <w:bdr w:val="none" w:color="auto" w:sz="0" w:space="0"/>
          <w:shd w:val="clear" w:fill="FFFFFF"/>
          <w:lang/>
        </w:rPr>
        <w:t>BÁO CÁO TỔNG HỢP</w:t>
      </w:r>
      <w:bookmarkEnd w:id="115"/>
    </w:p>
    <w:p w14:paraId="20AA67B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16" w:name="chuong_pl_31_name_name_name"/>
      <w:r>
        <w:rPr>
          <w:rFonts w:hint="default" w:ascii="Arial" w:hAnsi="Arial" w:cs="Arial"/>
          <w:b/>
          <w:bCs/>
          <w:i w:val="0"/>
          <w:iCs w:val="0"/>
          <w:caps w:val="0"/>
          <w:color w:val="000000"/>
          <w:spacing w:val="0"/>
          <w:sz w:val="20"/>
          <w:szCs w:val="20"/>
          <w:u w:val="none"/>
          <w:bdr w:val="none" w:color="auto" w:sz="0" w:space="0"/>
          <w:shd w:val="clear" w:fill="FFFFFF"/>
          <w:lang w:val="en-US"/>
        </w:rPr>
        <w:t>Kết quả kiểm tra hồ sơ khai thuế tại trụ sở Cơ quan Thuế</w:t>
      </w:r>
      <w:bookmarkEnd w:id="116"/>
    </w:p>
    <w:p w14:paraId="5F325F2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Từ tháng ….đến tháng ….</w:t>
      </w:r>
    </w:p>
    <w:tbl>
      <w:tblPr>
        <w:tblpPr w:leftFromText="180" w:rightFromText="180" w:vertAnchor="text" w:horzAnchor="page" w:tblpX="208" w:tblpY="405"/>
        <w:tblOverlap w:val="never"/>
        <w:tblW w:w="6346"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317"/>
        <w:gridCol w:w="781"/>
        <w:gridCol w:w="1123"/>
        <w:gridCol w:w="557"/>
        <w:gridCol w:w="647"/>
        <w:gridCol w:w="381"/>
        <w:gridCol w:w="463"/>
        <w:gridCol w:w="912"/>
        <w:gridCol w:w="719"/>
        <w:gridCol w:w="401"/>
        <w:gridCol w:w="401"/>
        <w:gridCol w:w="355"/>
        <w:gridCol w:w="370"/>
        <w:gridCol w:w="315"/>
        <w:gridCol w:w="370"/>
        <w:gridCol w:w="588"/>
        <w:gridCol w:w="240"/>
        <w:gridCol w:w="370"/>
        <w:gridCol w:w="355"/>
        <w:gridCol w:w="542"/>
        <w:gridCol w:w="546"/>
        <w:gridCol w:w="272"/>
        <w:gridCol w:w="604"/>
      </w:tblGrid>
      <w:tr w14:paraId="70DE8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36" w:type="pct"/>
            <w:vMerge w:val="restart"/>
            <w:tcBorders>
              <w:top w:val="single" w:color="auto" w:sz="8" w:space="0"/>
              <w:left w:val="single" w:color="auto" w:sz="8" w:space="0"/>
              <w:bottom w:val="single" w:color="auto" w:sz="8" w:space="0"/>
              <w:right w:val="single" w:color="auto" w:sz="8" w:space="0"/>
            </w:tcBorders>
            <w:shd w:val="clear" w:color="auto" w:fill="FFFFFF"/>
            <w:vAlign w:val="center"/>
          </w:tcPr>
          <w:p w14:paraId="372673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STT</w:t>
            </w:r>
          </w:p>
        </w:tc>
        <w:tc>
          <w:tcPr>
            <w:tcW w:w="335" w:type="pct"/>
            <w:vMerge w:val="restart"/>
            <w:tcBorders>
              <w:top w:val="single" w:color="auto" w:sz="8" w:space="0"/>
              <w:left w:val="nil"/>
              <w:bottom w:val="single" w:color="auto" w:sz="8" w:space="0"/>
              <w:right w:val="single" w:color="auto" w:sz="8" w:space="0"/>
            </w:tcBorders>
            <w:shd w:val="clear" w:color="auto" w:fill="FFFFFF"/>
            <w:vAlign w:val="center"/>
          </w:tcPr>
          <w:p w14:paraId="0184EB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Chỉ</w:t>
            </w:r>
            <w:r>
              <w:rPr>
                <w:rFonts w:hint="default" w:ascii="Arial" w:hAnsi="Arial" w:cs="Arial"/>
                <w:b/>
                <w:bCs/>
                <w:i w:val="0"/>
                <w:iCs w:val="0"/>
                <w:caps w:val="0"/>
                <w:color w:val="000000"/>
                <w:spacing w:val="0"/>
                <w:sz w:val="14"/>
                <w:szCs w:val="14"/>
                <w:bdr w:val="none" w:color="auto" w:sz="0" w:space="0"/>
                <w:lang/>
              </w:rPr>
              <w:t> tiêu</w:t>
            </w:r>
          </w:p>
        </w:tc>
        <w:tc>
          <w:tcPr>
            <w:tcW w:w="482" w:type="pct"/>
            <w:vMerge w:val="restart"/>
            <w:tcBorders>
              <w:top w:val="single" w:color="auto" w:sz="8" w:space="0"/>
              <w:left w:val="nil"/>
              <w:bottom w:val="single" w:color="auto" w:sz="8" w:space="0"/>
              <w:right w:val="single" w:color="auto" w:sz="8" w:space="0"/>
            </w:tcBorders>
            <w:shd w:val="clear" w:color="auto" w:fill="FFFFFF"/>
            <w:vAlign w:val="center"/>
          </w:tcPr>
          <w:p w14:paraId="3B0CB5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Tổng số hồ sơ kỳ </w:t>
            </w:r>
            <w:r>
              <w:rPr>
                <w:rFonts w:hint="default" w:ascii="Arial" w:hAnsi="Arial" w:cs="Arial"/>
                <w:b/>
                <w:bCs/>
                <w:i w:val="0"/>
                <w:iCs w:val="0"/>
                <w:caps w:val="0"/>
                <w:color w:val="000000"/>
                <w:spacing w:val="0"/>
                <w:sz w:val="14"/>
                <w:szCs w:val="14"/>
                <w:bdr w:val="none" w:color="auto" w:sz="0" w:space="0"/>
                <w:lang w:val="en-US"/>
              </w:rPr>
              <w:t>trước chuyển sang</w:t>
            </w:r>
          </w:p>
        </w:tc>
        <w:tc>
          <w:tcPr>
            <w:tcW w:w="239" w:type="pct"/>
            <w:vMerge w:val="restart"/>
            <w:tcBorders>
              <w:top w:val="single" w:color="auto" w:sz="8" w:space="0"/>
              <w:left w:val="nil"/>
              <w:bottom w:val="single" w:color="auto" w:sz="8" w:space="0"/>
              <w:right w:val="single" w:color="auto" w:sz="8" w:space="0"/>
            </w:tcBorders>
            <w:shd w:val="clear" w:color="auto" w:fill="FFFFFF"/>
            <w:vAlign w:val="center"/>
          </w:tcPr>
          <w:p w14:paraId="2609A00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Kế</w:t>
            </w:r>
            <w:r>
              <w:rPr>
                <w:rFonts w:hint="default" w:ascii="Arial" w:hAnsi="Arial" w:cs="Arial"/>
                <w:b/>
                <w:bCs/>
                <w:i w:val="0"/>
                <w:iCs w:val="0"/>
                <w:caps w:val="0"/>
                <w:color w:val="000000"/>
                <w:spacing w:val="0"/>
                <w:sz w:val="14"/>
                <w:szCs w:val="14"/>
                <w:bdr w:val="none" w:color="auto" w:sz="0" w:space="0"/>
                <w:lang/>
              </w:rPr>
              <w:t> hoạch </w:t>
            </w:r>
            <w:r>
              <w:rPr>
                <w:rFonts w:hint="default" w:ascii="Arial" w:hAnsi="Arial" w:cs="Arial"/>
                <w:b/>
                <w:bCs/>
                <w:i w:val="0"/>
                <w:iCs w:val="0"/>
                <w:caps w:val="0"/>
                <w:color w:val="000000"/>
                <w:spacing w:val="0"/>
                <w:sz w:val="14"/>
                <w:szCs w:val="14"/>
                <w:bdr w:val="none" w:color="auto" w:sz="0" w:space="0"/>
                <w:lang w:val="en-US"/>
              </w:rPr>
              <w:t>đầu năm</w:t>
            </w:r>
            <w:r>
              <w:rPr>
                <w:rFonts w:hint="default" w:ascii="Arial" w:hAnsi="Arial" w:cs="Arial"/>
                <w:b/>
                <w:bCs/>
                <w:i w:val="0"/>
                <w:iCs w:val="0"/>
                <w:caps w:val="0"/>
                <w:color w:val="000000"/>
                <w:spacing w:val="0"/>
                <w:sz w:val="14"/>
                <w:szCs w:val="14"/>
                <w:bdr w:val="none" w:color="auto" w:sz="0" w:space="0"/>
                <w:lang/>
              </w:rPr>
              <w:t>/</w:t>
            </w:r>
            <w:r>
              <w:rPr>
                <w:rFonts w:hint="default" w:ascii="Arial" w:hAnsi="Arial" w:cs="Arial"/>
                <w:b/>
                <w:bCs/>
                <w:i w:val="0"/>
                <w:iCs w:val="0"/>
                <w:caps w:val="0"/>
                <w:color w:val="000000"/>
                <w:spacing w:val="0"/>
                <w:sz w:val="14"/>
                <w:szCs w:val="14"/>
                <w:bdr w:val="none" w:color="auto" w:sz="0" w:space="0"/>
                <w:lang w:val="en-US"/>
              </w:rPr>
              <w:t> tháng</w:t>
            </w:r>
          </w:p>
        </w:tc>
        <w:tc>
          <w:tcPr>
            <w:tcW w:w="278" w:type="pct"/>
            <w:vMerge w:val="restart"/>
            <w:tcBorders>
              <w:top w:val="single" w:color="auto" w:sz="8" w:space="0"/>
              <w:left w:val="nil"/>
              <w:bottom w:val="single" w:color="auto" w:sz="8" w:space="0"/>
              <w:right w:val="single" w:color="auto" w:sz="8" w:space="0"/>
            </w:tcBorders>
            <w:shd w:val="clear" w:color="auto" w:fill="FFFFFF"/>
            <w:vAlign w:val="center"/>
          </w:tcPr>
          <w:p w14:paraId="3D47054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Tổng số</w:t>
            </w:r>
            <w:r>
              <w:rPr>
                <w:rFonts w:hint="default" w:ascii="Arial" w:hAnsi="Arial" w:cs="Arial"/>
                <w:b/>
                <w:bCs/>
                <w:i w:val="0"/>
                <w:iCs w:val="0"/>
                <w:caps w:val="0"/>
                <w:color w:val="000000"/>
                <w:spacing w:val="0"/>
                <w:sz w:val="14"/>
                <w:szCs w:val="14"/>
                <w:bdr w:val="none" w:color="auto" w:sz="0" w:space="0"/>
                <w:lang/>
              </w:rPr>
              <w:t> NNT </w:t>
            </w:r>
            <w:r>
              <w:rPr>
                <w:rFonts w:hint="default" w:ascii="Arial" w:hAnsi="Arial" w:cs="Arial"/>
                <w:b/>
                <w:bCs/>
                <w:i w:val="0"/>
                <w:iCs w:val="0"/>
                <w:caps w:val="0"/>
                <w:color w:val="000000"/>
                <w:spacing w:val="0"/>
                <w:sz w:val="14"/>
                <w:szCs w:val="14"/>
                <w:bdr w:val="none" w:color="auto" w:sz="0" w:space="0"/>
                <w:lang w:val="en-US"/>
              </w:rPr>
              <w:t>đã kiểm</w:t>
            </w:r>
            <w:r>
              <w:rPr>
                <w:rFonts w:hint="default" w:ascii="Arial" w:hAnsi="Arial" w:cs="Arial"/>
                <w:b/>
                <w:bCs/>
                <w:i w:val="0"/>
                <w:iCs w:val="0"/>
                <w:caps w:val="0"/>
                <w:color w:val="000000"/>
                <w:spacing w:val="0"/>
                <w:sz w:val="14"/>
                <w:szCs w:val="14"/>
                <w:bdr w:val="none" w:color="auto" w:sz="0" w:space="0"/>
                <w:lang/>
              </w:rPr>
              <w:t> tra</w:t>
            </w:r>
          </w:p>
        </w:tc>
        <w:tc>
          <w:tcPr>
            <w:tcW w:w="163" w:type="pct"/>
            <w:vMerge w:val="restart"/>
            <w:tcBorders>
              <w:top w:val="single" w:color="auto" w:sz="8" w:space="0"/>
              <w:left w:val="nil"/>
              <w:bottom w:val="single" w:color="auto" w:sz="8" w:space="0"/>
              <w:right w:val="single" w:color="auto" w:sz="8" w:space="0"/>
            </w:tcBorders>
            <w:shd w:val="clear" w:color="auto" w:fill="FFFFFF"/>
            <w:vAlign w:val="center"/>
          </w:tcPr>
          <w:p w14:paraId="02F097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Tổng số </w:t>
            </w:r>
            <w:r>
              <w:rPr>
                <w:rFonts w:hint="default" w:ascii="Arial" w:hAnsi="Arial" w:cs="Arial"/>
                <w:b/>
                <w:bCs/>
                <w:i w:val="0"/>
                <w:iCs w:val="0"/>
                <w:caps w:val="0"/>
                <w:color w:val="000000"/>
                <w:spacing w:val="0"/>
                <w:sz w:val="14"/>
                <w:szCs w:val="14"/>
                <w:bdr w:val="none" w:color="auto" w:sz="0" w:space="0"/>
                <w:lang/>
              </w:rPr>
              <w:t>HS </w:t>
            </w:r>
            <w:r>
              <w:rPr>
                <w:rFonts w:hint="default" w:ascii="Arial" w:hAnsi="Arial" w:cs="Arial"/>
                <w:b/>
                <w:bCs/>
                <w:i w:val="0"/>
                <w:iCs w:val="0"/>
                <w:caps w:val="0"/>
                <w:color w:val="000000"/>
                <w:spacing w:val="0"/>
                <w:sz w:val="14"/>
                <w:szCs w:val="14"/>
                <w:bdr w:val="none" w:color="auto" w:sz="0" w:space="0"/>
                <w:lang w:val="en-US"/>
              </w:rPr>
              <w:t>đã</w:t>
            </w:r>
            <w:r>
              <w:rPr>
                <w:rFonts w:hint="default" w:ascii="Arial" w:hAnsi="Arial" w:cs="Arial"/>
                <w:b/>
                <w:bCs/>
                <w:i w:val="0"/>
                <w:iCs w:val="0"/>
                <w:caps w:val="0"/>
                <w:color w:val="000000"/>
                <w:spacing w:val="0"/>
                <w:sz w:val="14"/>
                <w:szCs w:val="14"/>
                <w:bdr w:val="none" w:color="auto" w:sz="0" w:space="0"/>
                <w:lang/>
              </w:rPr>
              <w:t> KT</w:t>
            </w:r>
          </w:p>
        </w:tc>
        <w:tc>
          <w:tcPr>
            <w:tcW w:w="199" w:type="pct"/>
            <w:vMerge w:val="restart"/>
            <w:tcBorders>
              <w:top w:val="single" w:color="auto" w:sz="8" w:space="0"/>
              <w:left w:val="nil"/>
              <w:bottom w:val="single" w:color="auto" w:sz="8" w:space="0"/>
              <w:right w:val="single" w:color="auto" w:sz="8" w:space="0"/>
            </w:tcBorders>
            <w:shd w:val="clear" w:color="auto" w:fill="FFFFFF"/>
            <w:vAlign w:val="center"/>
          </w:tcPr>
          <w:p w14:paraId="6E48ABB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Hs </w:t>
            </w:r>
            <w:r>
              <w:rPr>
                <w:rFonts w:hint="default" w:ascii="Arial" w:hAnsi="Arial" w:cs="Arial"/>
                <w:b/>
                <w:bCs/>
                <w:i w:val="0"/>
                <w:iCs w:val="0"/>
                <w:caps w:val="0"/>
                <w:color w:val="000000"/>
                <w:spacing w:val="0"/>
                <w:sz w:val="14"/>
                <w:szCs w:val="14"/>
                <w:bdr w:val="none" w:color="auto" w:sz="0" w:space="0"/>
                <w:lang w:val="en-US"/>
              </w:rPr>
              <w:t>chấp nhận</w:t>
            </w:r>
          </w:p>
        </w:tc>
        <w:tc>
          <w:tcPr>
            <w:tcW w:w="392" w:type="pct"/>
            <w:vMerge w:val="restart"/>
            <w:tcBorders>
              <w:top w:val="single" w:color="auto" w:sz="8" w:space="0"/>
              <w:left w:val="nil"/>
              <w:bottom w:val="single" w:color="auto" w:sz="8" w:space="0"/>
              <w:right w:val="single" w:color="auto" w:sz="8" w:space="0"/>
            </w:tcBorders>
            <w:shd w:val="clear" w:color="auto" w:fill="FFFFFF"/>
            <w:vAlign w:val="center"/>
          </w:tcPr>
          <w:p w14:paraId="43CFE6E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Hs chờ </w:t>
            </w:r>
            <w:r>
              <w:rPr>
                <w:rFonts w:hint="default" w:ascii="Arial" w:hAnsi="Arial" w:cs="Arial"/>
                <w:b/>
                <w:bCs/>
                <w:i w:val="0"/>
                <w:iCs w:val="0"/>
                <w:caps w:val="0"/>
                <w:color w:val="000000"/>
                <w:spacing w:val="0"/>
                <w:sz w:val="14"/>
                <w:szCs w:val="14"/>
                <w:bdr w:val="none" w:color="auto" w:sz="0" w:space="0"/>
                <w:lang w:val="en-US"/>
              </w:rPr>
              <w:t>giải trình</w:t>
            </w:r>
          </w:p>
        </w:tc>
        <w:tc>
          <w:tcPr>
            <w:tcW w:w="309" w:type="pct"/>
            <w:vMerge w:val="restart"/>
            <w:tcBorders>
              <w:top w:val="single" w:color="auto" w:sz="8" w:space="0"/>
              <w:left w:val="nil"/>
              <w:bottom w:val="single" w:color="auto" w:sz="8" w:space="0"/>
              <w:right w:val="single" w:color="auto" w:sz="8" w:space="0"/>
            </w:tcBorders>
            <w:shd w:val="clear" w:color="auto" w:fill="FFFFFF"/>
            <w:vAlign w:val="center"/>
          </w:tcPr>
          <w:p w14:paraId="2871FA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Hs điều </w:t>
            </w:r>
            <w:r>
              <w:rPr>
                <w:rFonts w:hint="default" w:ascii="Arial" w:hAnsi="Arial" w:cs="Arial"/>
                <w:b/>
                <w:bCs/>
                <w:i w:val="0"/>
                <w:iCs w:val="0"/>
                <w:caps w:val="0"/>
                <w:color w:val="000000"/>
                <w:spacing w:val="0"/>
                <w:sz w:val="14"/>
                <w:szCs w:val="14"/>
                <w:bdr w:val="none" w:color="auto" w:sz="0" w:space="0"/>
                <w:lang w:val="en-US"/>
              </w:rPr>
              <w:t>chỉnh</w:t>
            </w:r>
          </w:p>
        </w:tc>
        <w:tc>
          <w:tcPr>
            <w:tcW w:w="172" w:type="pct"/>
            <w:vMerge w:val="restart"/>
            <w:tcBorders>
              <w:top w:val="single" w:color="auto" w:sz="8" w:space="0"/>
              <w:left w:val="nil"/>
              <w:bottom w:val="single" w:color="auto" w:sz="8" w:space="0"/>
              <w:right w:val="single" w:color="auto" w:sz="8" w:space="0"/>
            </w:tcBorders>
            <w:shd w:val="clear" w:color="auto" w:fill="FFFFFF"/>
            <w:vAlign w:val="center"/>
          </w:tcPr>
          <w:p w14:paraId="5975546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Hs </w:t>
            </w:r>
            <w:r>
              <w:rPr>
                <w:rFonts w:hint="default" w:ascii="Arial" w:hAnsi="Arial" w:cs="Arial"/>
                <w:b/>
                <w:bCs/>
                <w:i w:val="0"/>
                <w:iCs w:val="0"/>
                <w:caps w:val="0"/>
                <w:color w:val="000000"/>
                <w:spacing w:val="0"/>
                <w:sz w:val="14"/>
                <w:szCs w:val="14"/>
                <w:bdr w:val="none" w:color="auto" w:sz="0" w:space="0"/>
                <w:lang w:val="en-US"/>
              </w:rPr>
              <w:t>ấ</w:t>
            </w:r>
            <w:r>
              <w:rPr>
                <w:rFonts w:hint="default" w:ascii="Arial" w:hAnsi="Arial" w:cs="Arial"/>
                <w:b/>
                <w:bCs/>
                <w:i w:val="0"/>
                <w:iCs w:val="0"/>
                <w:caps w:val="0"/>
                <w:color w:val="000000"/>
                <w:spacing w:val="0"/>
                <w:sz w:val="14"/>
                <w:szCs w:val="14"/>
                <w:bdr w:val="none" w:color="auto" w:sz="0" w:space="0"/>
                <w:lang/>
              </w:rPr>
              <w:t>n định</w:t>
            </w:r>
          </w:p>
        </w:tc>
        <w:tc>
          <w:tcPr>
            <w:tcW w:w="172" w:type="pct"/>
            <w:vMerge w:val="restart"/>
            <w:tcBorders>
              <w:top w:val="single" w:color="auto" w:sz="8" w:space="0"/>
              <w:left w:val="nil"/>
              <w:bottom w:val="single" w:color="auto" w:sz="8" w:space="0"/>
              <w:right w:val="single" w:color="auto" w:sz="8" w:space="0"/>
            </w:tcBorders>
            <w:shd w:val="clear" w:color="auto" w:fill="FFFFFF"/>
            <w:vAlign w:val="center"/>
          </w:tcPr>
          <w:p w14:paraId="627D96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Hs đ</w:t>
            </w:r>
            <w:r>
              <w:rPr>
                <w:rFonts w:hint="default" w:ascii="Arial" w:hAnsi="Arial" w:cs="Arial"/>
                <w:b/>
                <w:bCs/>
                <w:i w:val="0"/>
                <w:iCs w:val="0"/>
                <w:caps w:val="0"/>
                <w:color w:val="000000"/>
                <w:spacing w:val="0"/>
                <w:sz w:val="14"/>
                <w:szCs w:val="14"/>
                <w:bdr w:val="none" w:color="auto" w:sz="0" w:space="0"/>
                <w:lang/>
              </w:rPr>
              <w:t>ề nghị ki</w:t>
            </w:r>
            <w:r>
              <w:rPr>
                <w:rFonts w:hint="default" w:ascii="Arial" w:hAnsi="Arial" w:cs="Arial"/>
                <w:b/>
                <w:bCs/>
                <w:i w:val="0"/>
                <w:iCs w:val="0"/>
                <w:caps w:val="0"/>
                <w:color w:val="000000"/>
                <w:spacing w:val="0"/>
                <w:sz w:val="14"/>
                <w:szCs w:val="14"/>
                <w:bdr w:val="none" w:color="auto" w:sz="0" w:space="0"/>
                <w:lang w:val="en-US"/>
              </w:rPr>
              <w:t>ể</w:t>
            </w:r>
            <w:r>
              <w:rPr>
                <w:rFonts w:hint="default" w:ascii="Arial" w:hAnsi="Arial" w:cs="Arial"/>
                <w:b/>
                <w:bCs/>
                <w:i w:val="0"/>
                <w:iCs w:val="0"/>
                <w:caps w:val="0"/>
                <w:color w:val="000000"/>
                <w:spacing w:val="0"/>
                <w:sz w:val="14"/>
                <w:szCs w:val="14"/>
                <w:bdr w:val="none" w:color="auto" w:sz="0" w:space="0"/>
                <w:lang/>
              </w:rPr>
              <w:t>m tra </w:t>
            </w:r>
            <w:r>
              <w:rPr>
                <w:rFonts w:hint="default" w:ascii="Arial" w:hAnsi="Arial" w:cs="Arial"/>
                <w:b/>
                <w:bCs/>
                <w:i w:val="0"/>
                <w:iCs w:val="0"/>
                <w:caps w:val="0"/>
                <w:color w:val="000000"/>
                <w:spacing w:val="0"/>
                <w:sz w:val="14"/>
                <w:szCs w:val="14"/>
                <w:bdr w:val="none" w:color="auto" w:sz="0" w:space="0"/>
                <w:lang w:val="en-US"/>
              </w:rPr>
              <w:t>tại DN</w:t>
            </w:r>
          </w:p>
        </w:tc>
        <w:tc>
          <w:tcPr>
            <w:tcW w:w="311" w:type="pct"/>
            <w:gridSpan w:val="2"/>
            <w:vMerge w:val="restart"/>
            <w:tcBorders>
              <w:top w:val="single" w:color="auto" w:sz="8" w:space="0"/>
              <w:left w:val="nil"/>
              <w:bottom w:val="single" w:color="auto" w:sz="8" w:space="0"/>
              <w:right w:val="single" w:color="auto" w:sz="8" w:space="0"/>
            </w:tcBorders>
            <w:shd w:val="clear" w:color="auto" w:fill="FFFFFF"/>
            <w:vAlign w:val="center"/>
          </w:tcPr>
          <w:p w14:paraId="22EFF95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Tổng số tiền </w:t>
            </w:r>
            <w:r>
              <w:rPr>
                <w:rFonts w:hint="default" w:ascii="Arial" w:hAnsi="Arial" w:cs="Arial"/>
                <w:b/>
                <w:bCs/>
                <w:i w:val="0"/>
                <w:iCs w:val="0"/>
                <w:caps w:val="0"/>
                <w:color w:val="000000"/>
                <w:spacing w:val="0"/>
                <w:sz w:val="14"/>
                <w:szCs w:val="14"/>
                <w:bdr w:val="none" w:color="auto" w:sz="0" w:space="0"/>
                <w:lang w:val="en-US"/>
              </w:rPr>
              <w:t>thuế</w:t>
            </w:r>
          </w:p>
        </w:tc>
        <w:tc>
          <w:tcPr>
            <w:tcW w:w="135" w:type="pct"/>
            <w:vMerge w:val="restart"/>
            <w:tcBorders>
              <w:top w:val="single" w:color="auto" w:sz="8" w:space="0"/>
              <w:left w:val="nil"/>
              <w:bottom w:val="single" w:color="auto" w:sz="8" w:space="0"/>
              <w:right w:val="single" w:color="auto" w:sz="8" w:space="0"/>
            </w:tcBorders>
            <w:shd w:val="clear" w:color="auto" w:fill="FFFFFF"/>
            <w:vAlign w:val="center"/>
          </w:tcPr>
          <w:p w14:paraId="398D9E2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Ấ</w:t>
            </w:r>
            <w:r>
              <w:rPr>
                <w:rFonts w:hint="default" w:ascii="Arial" w:hAnsi="Arial" w:cs="Arial"/>
                <w:b/>
                <w:bCs/>
                <w:i w:val="0"/>
                <w:iCs w:val="0"/>
                <w:caps w:val="0"/>
                <w:color w:val="000000"/>
                <w:spacing w:val="0"/>
                <w:sz w:val="14"/>
                <w:szCs w:val="14"/>
                <w:bdr w:val="none" w:color="auto" w:sz="0" w:space="0"/>
                <w:lang/>
              </w:rPr>
              <w:t>n định</w:t>
            </w:r>
          </w:p>
        </w:tc>
        <w:tc>
          <w:tcPr>
            <w:tcW w:w="159" w:type="pct"/>
            <w:vMerge w:val="restart"/>
            <w:tcBorders>
              <w:top w:val="single" w:color="auto" w:sz="8" w:space="0"/>
              <w:left w:val="nil"/>
              <w:bottom w:val="single" w:color="auto" w:sz="8" w:space="0"/>
              <w:right w:val="single" w:color="auto" w:sz="8" w:space="0"/>
            </w:tcBorders>
            <w:shd w:val="clear" w:color="auto" w:fill="FFFFFF"/>
            <w:vAlign w:val="center"/>
          </w:tcPr>
          <w:p w14:paraId="63FA0D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Tổng số </w:t>
            </w:r>
            <w:r>
              <w:rPr>
                <w:rFonts w:hint="default" w:ascii="Arial" w:hAnsi="Arial" w:cs="Arial"/>
                <w:b/>
                <w:bCs/>
                <w:i w:val="0"/>
                <w:iCs w:val="0"/>
                <w:caps w:val="0"/>
                <w:color w:val="000000"/>
                <w:spacing w:val="0"/>
                <w:sz w:val="14"/>
                <w:szCs w:val="14"/>
                <w:bdr w:val="none" w:color="auto" w:sz="0" w:space="0"/>
                <w:lang w:val="en-US"/>
              </w:rPr>
              <w:t>thuế</w:t>
            </w:r>
            <w:r>
              <w:rPr>
                <w:rFonts w:hint="default" w:ascii="Arial" w:hAnsi="Arial" w:cs="Arial"/>
                <w:b/>
                <w:bCs/>
                <w:i w:val="0"/>
                <w:iCs w:val="0"/>
                <w:caps w:val="0"/>
                <w:color w:val="000000"/>
                <w:spacing w:val="0"/>
                <w:sz w:val="14"/>
                <w:szCs w:val="14"/>
                <w:bdr w:val="none" w:color="auto" w:sz="0" w:space="0"/>
                <w:lang/>
              </w:rPr>
              <w:t> truy t</w:t>
            </w:r>
            <w:r>
              <w:rPr>
                <w:rFonts w:hint="default" w:ascii="Arial" w:hAnsi="Arial" w:cs="Arial"/>
                <w:b/>
                <w:bCs/>
                <w:i w:val="0"/>
                <w:iCs w:val="0"/>
                <w:caps w:val="0"/>
                <w:color w:val="000000"/>
                <w:spacing w:val="0"/>
                <w:sz w:val="14"/>
                <w:szCs w:val="14"/>
                <w:bdr w:val="none" w:color="auto" w:sz="0" w:space="0"/>
                <w:lang w:val="en-US"/>
              </w:rPr>
              <w:t>hu</w:t>
            </w:r>
          </w:p>
        </w:tc>
        <w:tc>
          <w:tcPr>
            <w:tcW w:w="252" w:type="pct"/>
            <w:vMerge w:val="restart"/>
            <w:tcBorders>
              <w:top w:val="single" w:color="auto" w:sz="8" w:space="0"/>
              <w:left w:val="nil"/>
              <w:bottom w:val="single" w:color="auto" w:sz="8" w:space="0"/>
              <w:right w:val="single" w:color="auto" w:sz="8" w:space="0"/>
            </w:tcBorders>
            <w:shd w:val="clear" w:color="auto" w:fill="FFFFFF"/>
            <w:vAlign w:val="center"/>
          </w:tcPr>
          <w:p w14:paraId="31818A6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Gi</w:t>
            </w:r>
            <w:r>
              <w:rPr>
                <w:rFonts w:hint="default" w:ascii="Arial" w:hAnsi="Arial" w:cs="Arial"/>
                <w:b/>
                <w:bCs/>
                <w:i w:val="0"/>
                <w:iCs w:val="0"/>
                <w:caps w:val="0"/>
                <w:color w:val="000000"/>
                <w:spacing w:val="0"/>
                <w:sz w:val="14"/>
                <w:szCs w:val="14"/>
                <w:bdr w:val="none" w:color="auto" w:sz="0" w:space="0"/>
                <w:lang w:val="en-US"/>
              </w:rPr>
              <w:t>ảm khấu trừ</w:t>
            </w:r>
          </w:p>
        </w:tc>
        <w:tc>
          <w:tcPr>
            <w:tcW w:w="103" w:type="pct"/>
            <w:vMerge w:val="restart"/>
            <w:tcBorders>
              <w:top w:val="single" w:color="auto" w:sz="8" w:space="0"/>
              <w:left w:val="nil"/>
              <w:bottom w:val="single" w:color="auto" w:sz="8" w:space="0"/>
              <w:right w:val="single" w:color="auto" w:sz="8" w:space="0"/>
            </w:tcBorders>
            <w:shd w:val="clear" w:color="auto" w:fill="FFFFFF"/>
            <w:vAlign w:val="center"/>
          </w:tcPr>
          <w:p w14:paraId="1A8604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Tăng</w:t>
            </w:r>
            <w:r>
              <w:rPr>
                <w:rFonts w:hint="default" w:ascii="Arial" w:hAnsi="Arial" w:cs="Arial"/>
                <w:b/>
                <w:bCs/>
                <w:i w:val="0"/>
                <w:iCs w:val="0"/>
                <w:caps w:val="0"/>
                <w:color w:val="000000"/>
                <w:spacing w:val="0"/>
                <w:sz w:val="14"/>
                <w:szCs w:val="14"/>
                <w:bdr w:val="none" w:color="auto" w:sz="0" w:space="0"/>
                <w:lang/>
              </w:rPr>
              <w:t> khấu tr</w:t>
            </w:r>
            <w:r>
              <w:rPr>
                <w:rFonts w:hint="default" w:ascii="Arial" w:hAnsi="Arial" w:cs="Arial"/>
                <w:b/>
                <w:bCs/>
                <w:i w:val="0"/>
                <w:iCs w:val="0"/>
                <w:caps w:val="0"/>
                <w:color w:val="000000"/>
                <w:spacing w:val="0"/>
                <w:sz w:val="14"/>
                <w:szCs w:val="14"/>
                <w:bdr w:val="none" w:color="auto" w:sz="0" w:space="0"/>
                <w:lang w:val="en-US"/>
              </w:rPr>
              <w:t>ừ</w:t>
            </w:r>
          </w:p>
        </w:tc>
        <w:tc>
          <w:tcPr>
            <w:tcW w:w="159" w:type="pct"/>
            <w:vMerge w:val="restart"/>
            <w:tcBorders>
              <w:top w:val="single" w:color="auto" w:sz="8" w:space="0"/>
              <w:left w:val="nil"/>
              <w:bottom w:val="single" w:color="auto" w:sz="8" w:space="0"/>
              <w:right w:val="single" w:color="auto" w:sz="8" w:space="0"/>
            </w:tcBorders>
            <w:shd w:val="clear" w:color="auto" w:fill="FFFFFF"/>
            <w:vAlign w:val="center"/>
          </w:tcPr>
          <w:p w14:paraId="7B1EFE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Gi</w:t>
            </w:r>
            <w:r>
              <w:rPr>
                <w:rFonts w:hint="default" w:ascii="Arial" w:hAnsi="Arial" w:cs="Arial"/>
                <w:b/>
                <w:bCs/>
                <w:i w:val="0"/>
                <w:iCs w:val="0"/>
                <w:caps w:val="0"/>
                <w:color w:val="000000"/>
                <w:spacing w:val="0"/>
                <w:sz w:val="14"/>
                <w:szCs w:val="14"/>
                <w:bdr w:val="none" w:color="auto" w:sz="0" w:space="0"/>
                <w:lang w:val="en-US"/>
              </w:rPr>
              <w:t>ả</w:t>
            </w:r>
            <w:r>
              <w:rPr>
                <w:rFonts w:hint="default" w:ascii="Arial" w:hAnsi="Arial" w:cs="Arial"/>
                <w:b/>
                <w:bCs/>
                <w:i w:val="0"/>
                <w:iCs w:val="0"/>
                <w:caps w:val="0"/>
                <w:color w:val="000000"/>
                <w:spacing w:val="0"/>
                <w:sz w:val="14"/>
                <w:szCs w:val="14"/>
                <w:bdr w:val="none" w:color="auto" w:sz="0" w:space="0"/>
                <w:lang/>
              </w:rPr>
              <w:t>m l</w:t>
            </w:r>
            <w:r>
              <w:rPr>
                <w:rFonts w:hint="default" w:ascii="Arial" w:hAnsi="Arial" w:cs="Arial"/>
                <w:b/>
                <w:bCs/>
                <w:i w:val="0"/>
                <w:iCs w:val="0"/>
                <w:caps w:val="0"/>
                <w:color w:val="000000"/>
                <w:spacing w:val="0"/>
                <w:sz w:val="14"/>
                <w:szCs w:val="14"/>
                <w:bdr w:val="none" w:color="auto" w:sz="0" w:space="0"/>
                <w:lang w:val="en-US"/>
              </w:rPr>
              <w:t>ỗ</w:t>
            </w:r>
          </w:p>
        </w:tc>
        <w:tc>
          <w:tcPr>
            <w:tcW w:w="152" w:type="pct"/>
            <w:vMerge w:val="restart"/>
            <w:tcBorders>
              <w:top w:val="single" w:color="auto" w:sz="8" w:space="0"/>
              <w:left w:val="nil"/>
              <w:bottom w:val="single" w:color="auto" w:sz="8" w:space="0"/>
              <w:right w:val="single" w:color="auto" w:sz="8" w:space="0"/>
            </w:tcBorders>
            <w:shd w:val="clear" w:color="auto" w:fill="FFFFFF"/>
            <w:vAlign w:val="center"/>
          </w:tcPr>
          <w:p w14:paraId="66C00F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w:t>
            </w:r>
            <w:r>
              <w:rPr>
                <w:rFonts w:hint="default" w:ascii="Arial" w:hAnsi="Arial" w:cs="Arial"/>
                <w:b/>
                <w:bCs/>
                <w:i w:val="0"/>
                <w:iCs w:val="0"/>
                <w:caps w:val="0"/>
                <w:color w:val="000000"/>
                <w:spacing w:val="0"/>
                <w:sz w:val="14"/>
                <w:szCs w:val="14"/>
                <w:bdr w:val="none" w:color="auto" w:sz="0" w:space="0"/>
                <w:lang w:val="en-US"/>
              </w:rPr>
              <w:t>ă</w:t>
            </w:r>
            <w:r>
              <w:rPr>
                <w:rFonts w:hint="default" w:ascii="Arial" w:hAnsi="Arial" w:cs="Arial"/>
                <w:b/>
                <w:bCs/>
                <w:i w:val="0"/>
                <w:iCs w:val="0"/>
                <w:caps w:val="0"/>
                <w:color w:val="000000"/>
                <w:spacing w:val="0"/>
                <w:sz w:val="14"/>
                <w:szCs w:val="14"/>
                <w:bdr w:val="none" w:color="auto" w:sz="0" w:space="0"/>
                <w:lang/>
              </w:rPr>
              <w:t>ng lỗ</w:t>
            </w:r>
          </w:p>
        </w:tc>
        <w:tc>
          <w:tcPr>
            <w:tcW w:w="467" w:type="pct"/>
            <w:gridSpan w:val="2"/>
            <w:tcBorders>
              <w:top w:val="single" w:color="auto" w:sz="8" w:space="0"/>
              <w:left w:val="nil"/>
              <w:bottom w:val="single" w:color="auto" w:sz="8" w:space="0"/>
              <w:right w:val="single" w:color="auto" w:sz="8" w:space="0"/>
            </w:tcBorders>
            <w:shd w:val="clear" w:color="auto" w:fill="FFFFFF"/>
            <w:vAlign w:val="center"/>
          </w:tcPr>
          <w:p w14:paraId="40E438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w:t>
            </w:r>
            <w:r>
              <w:rPr>
                <w:rFonts w:hint="default" w:ascii="Arial" w:hAnsi="Arial" w:cs="Arial"/>
                <w:b/>
                <w:bCs/>
                <w:i w:val="0"/>
                <w:iCs w:val="0"/>
                <w:caps w:val="0"/>
                <w:color w:val="000000"/>
                <w:spacing w:val="0"/>
                <w:sz w:val="14"/>
                <w:szCs w:val="14"/>
                <w:bdr w:val="none" w:color="auto" w:sz="0" w:space="0"/>
                <w:lang/>
              </w:rPr>
              <w:t> tiền thuế </w:t>
            </w:r>
            <w:r>
              <w:rPr>
                <w:rFonts w:hint="default" w:ascii="Arial" w:hAnsi="Arial" w:cs="Arial"/>
                <w:b/>
                <w:bCs/>
                <w:i w:val="0"/>
                <w:iCs w:val="0"/>
                <w:caps w:val="0"/>
                <w:color w:val="000000"/>
                <w:spacing w:val="0"/>
                <w:sz w:val="14"/>
                <w:szCs w:val="14"/>
                <w:bdr w:val="none" w:color="auto" w:sz="0" w:space="0"/>
                <w:lang w:val="en-US"/>
              </w:rPr>
              <w:t>được</w:t>
            </w:r>
            <w:r>
              <w:rPr>
                <w:rFonts w:hint="default" w:ascii="Arial" w:hAnsi="Arial" w:cs="Arial"/>
                <w:b/>
                <w:bCs/>
                <w:i w:val="0"/>
                <w:iCs w:val="0"/>
                <w:caps w:val="0"/>
                <w:color w:val="000000"/>
                <w:spacing w:val="0"/>
                <w:sz w:val="14"/>
                <w:szCs w:val="14"/>
                <w:bdr w:val="none" w:color="auto" w:sz="0" w:space="0"/>
                <w:lang/>
              </w:rPr>
              <w:t> miễn</w:t>
            </w:r>
          </w:p>
        </w:tc>
        <w:tc>
          <w:tcPr>
            <w:tcW w:w="116" w:type="pct"/>
            <w:vMerge w:val="restart"/>
            <w:tcBorders>
              <w:top w:val="single" w:color="auto" w:sz="8" w:space="0"/>
              <w:left w:val="nil"/>
              <w:bottom w:val="single" w:color="auto" w:sz="8" w:space="0"/>
              <w:right w:val="single" w:color="auto" w:sz="8" w:space="0"/>
            </w:tcBorders>
            <w:shd w:val="clear" w:color="auto" w:fill="FFFFFF"/>
            <w:vAlign w:val="center"/>
          </w:tcPr>
          <w:p w14:paraId="545361A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 tiền</w:t>
            </w:r>
            <w:r>
              <w:rPr>
                <w:rFonts w:hint="default" w:ascii="Arial" w:hAnsi="Arial" w:cs="Arial"/>
                <w:b/>
                <w:bCs/>
                <w:i w:val="0"/>
                <w:iCs w:val="0"/>
                <w:caps w:val="0"/>
                <w:color w:val="000000"/>
                <w:spacing w:val="0"/>
                <w:sz w:val="14"/>
                <w:szCs w:val="14"/>
                <w:bdr w:val="none" w:color="auto" w:sz="0" w:space="0"/>
                <w:lang/>
              </w:rPr>
              <w:t> ph</w:t>
            </w:r>
            <w:r>
              <w:rPr>
                <w:rFonts w:hint="default" w:ascii="Arial" w:hAnsi="Arial" w:cs="Arial"/>
                <w:b/>
                <w:bCs/>
                <w:i w:val="0"/>
                <w:iCs w:val="0"/>
                <w:caps w:val="0"/>
                <w:color w:val="000000"/>
                <w:spacing w:val="0"/>
                <w:sz w:val="14"/>
                <w:szCs w:val="14"/>
                <w:bdr w:val="none" w:color="auto" w:sz="0" w:space="0"/>
                <w:lang w:val="en-US"/>
              </w:rPr>
              <w:t>ạ</w:t>
            </w:r>
            <w:r>
              <w:rPr>
                <w:rFonts w:hint="default" w:ascii="Arial" w:hAnsi="Arial" w:cs="Arial"/>
                <w:b/>
                <w:bCs/>
                <w:i w:val="0"/>
                <w:iCs w:val="0"/>
                <w:caps w:val="0"/>
                <w:color w:val="000000"/>
                <w:spacing w:val="0"/>
                <w:sz w:val="14"/>
                <w:szCs w:val="14"/>
                <w:bdr w:val="none" w:color="auto" w:sz="0" w:space="0"/>
                <w:lang/>
              </w:rPr>
              <w:t>t</w:t>
            </w:r>
          </w:p>
        </w:tc>
        <w:tc>
          <w:tcPr>
            <w:tcW w:w="259" w:type="pct"/>
            <w:vMerge w:val="restart"/>
            <w:tcBorders>
              <w:top w:val="single" w:color="auto" w:sz="8" w:space="0"/>
              <w:left w:val="nil"/>
              <w:bottom w:val="single" w:color="auto" w:sz="8" w:space="0"/>
              <w:right w:val="single" w:color="auto" w:sz="8" w:space="0"/>
            </w:tcBorders>
            <w:shd w:val="clear" w:color="auto" w:fill="FFFFFF"/>
            <w:vAlign w:val="center"/>
          </w:tcPr>
          <w:p w14:paraId="38C4040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Tiề</w:t>
            </w:r>
            <w:r>
              <w:rPr>
                <w:rFonts w:hint="default" w:ascii="Arial" w:hAnsi="Arial" w:cs="Arial"/>
                <w:b/>
                <w:bCs/>
                <w:i w:val="0"/>
                <w:iCs w:val="0"/>
                <w:caps w:val="0"/>
                <w:color w:val="000000"/>
                <w:spacing w:val="0"/>
                <w:sz w:val="14"/>
                <w:szCs w:val="14"/>
                <w:bdr w:val="none" w:color="auto" w:sz="0" w:space="0"/>
                <w:lang w:val="en-US"/>
              </w:rPr>
              <w:t>n</w:t>
            </w:r>
            <w:r>
              <w:rPr>
                <w:rFonts w:hint="default" w:ascii="Arial" w:hAnsi="Arial" w:cs="Arial"/>
                <w:b/>
                <w:bCs/>
                <w:i w:val="0"/>
                <w:iCs w:val="0"/>
                <w:caps w:val="0"/>
                <w:color w:val="000000"/>
                <w:spacing w:val="0"/>
                <w:sz w:val="14"/>
                <w:szCs w:val="14"/>
                <w:bdr w:val="none" w:color="auto" w:sz="0" w:space="0"/>
                <w:lang/>
              </w:rPr>
              <w:t> nộp chậm</w:t>
            </w:r>
          </w:p>
        </w:tc>
      </w:tr>
      <w:tr w14:paraId="67AF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36"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3D556C61">
            <w:pPr>
              <w:jc w:val="left"/>
              <w:rPr>
                <w:rFonts w:hint="default" w:ascii="Arial" w:hAnsi="Arial" w:cs="Arial"/>
                <w:i w:val="0"/>
                <w:iCs w:val="0"/>
                <w:caps w:val="0"/>
                <w:color w:val="000000"/>
                <w:spacing w:val="0"/>
                <w:sz w:val="18"/>
                <w:szCs w:val="18"/>
              </w:rPr>
            </w:pPr>
          </w:p>
        </w:tc>
        <w:tc>
          <w:tcPr>
            <w:tcW w:w="335" w:type="pct"/>
            <w:vMerge w:val="continue"/>
            <w:tcBorders>
              <w:top w:val="single" w:color="auto" w:sz="8" w:space="0"/>
              <w:left w:val="nil"/>
              <w:bottom w:val="single" w:color="auto" w:sz="8" w:space="0"/>
              <w:right w:val="single" w:color="auto" w:sz="8" w:space="0"/>
            </w:tcBorders>
            <w:shd w:val="clear" w:color="auto" w:fill="FFFFFF"/>
            <w:vAlign w:val="center"/>
          </w:tcPr>
          <w:p w14:paraId="2D262249">
            <w:pPr>
              <w:jc w:val="left"/>
              <w:rPr>
                <w:rFonts w:hint="default" w:ascii="Arial" w:hAnsi="Arial" w:cs="Arial"/>
                <w:i w:val="0"/>
                <w:iCs w:val="0"/>
                <w:caps w:val="0"/>
                <w:color w:val="000000"/>
                <w:spacing w:val="0"/>
                <w:sz w:val="18"/>
                <w:szCs w:val="18"/>
              </w:rPr>
            </w:pPr>
          </w:p>
        </w:tc>
        <w:tc>
          <w:tcPr>
            <w:tcW w:w="482" w:type="pct"/>
            <w:vMerge w:val="continue"/>
            <w:tcBorders>
              <w:top w:val="single" w:color="auto" w:sz="8" w:space="0"/>
              <w:left w:val="nil"/>
              <w:bottom w:val="single" w:color="auto" w:sz="8" w:space="0"/>
              <w:right w:val="single" w:color="auto" w:sz="8" w:space="0"/>
            </w:tcBorders>
            <w:shd w:val="clear" w:color="auto" w:fill="FFFFFF"/>
            <w:vAlign w:val="center"/>
          </w:tcPr>
          <w:p w14:paraId="16BBBA88">
            <w:pPr>
              <w:jc w:val="left"/>
              <w:rPr>
                <w:rFonts w:hint="default" w:ascii="Arial" w:hAnsi="Arial" w:cs="Arial"/>
                <w:i w:val="0"/>
                <w:iCs w:val="0"/>
                <w:caps w:val="0"/>
                <w:color w:val="000000"/>
                <w:spacing w:val="0"/>
                <w:sz w:val="18"/>
                <w:szCs w:val="18"/>
              </w:rPr>
            </w:pPr>
          </w:p>
        </w:tc>
        <w:tc>
          <w:tcPr>
            <w:tcW w:w="239" w:type="pct"/>
            <w:vMerge w:val="continue"/>
            <w:tcBorders>
              <w:top w:val="single" w:color="auto" w:sz="8" w:space="0"/>
              <w:left w:val="nil"/>
              <w:bottom w:val="single" w:color="auto" w:sz="8" w:space="0"/>
              <w:right w:val="single" w:color="auto" w:sz="8" w:space="0"/>
            </w:tcBorders>
            <w:shd w:val="clear" w:color="auto" w:fill="FFFFFF"/>
            <w:vAlign w:val="center"/>
          </w:tcPr>
          <w:p w14:paraId="0D179759">
            <w:pPr>
              <w:jc w:val="left"/>
              <w:rPr>
                <w:rFonts w:hint="default" w:ascii="Arial" w:hAnsi="Arial" w:cs="Arial"/>
                <w:i w:val="0"/>
                <w:iCs w:val="0"/>
                <w:caps w:val="0"/>
                <w:color w:val="000000"/>
                <w:spacing w:val="0"/>
                <w:sz w:val="18"/>
                <w:szCs w:val="18"/>
              </w:rPr>
            </w:pPr>
          </w:p>
        </w:tc>
        <w:tc>
          <w:tcPr>
            <w:tcW w:w="278" w:type="pct"/>
            <w:vMerge w:val="continue"/>
            <w:tcBorders>
              <w:top w:val="single" w:color="auto" w:sz="8" w:space="0"/>
              <w:left w:val="nil"/>
              <w:bottom w:val="single" w:color="auto" w:sz="8" w:space="0"/>
              <w:right w:val="single" w:color="auto" w:sz="8" w:space="0"/>
            </w:tcBorders>
            <w:shd w:val="clear" w:color="auto" w:fill="FFFFFF"/>
            <w:vAlign w:val="center"/>
          </w:tcPr>
          <w:p w14:paraId="6AF1DA0A">
            <w:pPr>
              <w:jc w:val="left"/>
              <w:rPr>
                <w:rFonts w:hint="default" w:ascii="Arial" w:hAnsi="Arial" w:cs="Arial"/>
                <w:i w:val="0"/>
                <w:iCs w:val="0"/>
                <w:caps w:val="0"/>
                <w:color w:val="000000"/>
                <w:spacing w:val="0"/>
                <w:sz w:val="18"/>
                <w:szCs w:val="18"/>
              </w:rPr>
            </w:pPr>
          </w:p>
        </w:tc>
        <w:tc>
          <w:tcPr>
            <w:tcW w:w="163" w:type="pct"/>
            <w:vMerge w:val="continue"/>
            <w:tcBorders>
              <w:top w:val="single" w:color="auto" w:sz="8" w:space="0"/>
              <w:left w:val="nil"/>
              <w:bottom w:val="single" w:color="auto" w:sz="8" w:space="0"/>
              <w:right w:val="single" w:color="auto" w:sz="8" w:space="0"/>
            </w:tcBorders>
            <w:shd w:val="clear" w:color="auto" w:fill="FFFFFF"/>
            <w:vAlign w:val="center"/>
          </w:tcPr>
          <w:p w14:paraId="7F858A33">
            <w:pPr>
              <w:jc w:val="left"/>
              <w:rPr>
                <w:rFonts w:hint="default" w:ascii="Arial" w:hAnsi="Arial" w:cs="Arial"/>
                <w:i w:val="0"/>
                <w:iCs w:val="0"/>
                <w:caps w:val="0"/>
                <w:color w:val="000000"/>
                <w:spacing w:val="0"/>
                <w:sz w:val="18"/>
                <w:szCs w:val="18"/>
              </w:rPr>
            </w:pPr>
          </w:p>
        </w:tc>
        <w:tc>
          <w:tcPr>
            <w:tcW w:w="199" w:type="pct"/>
            <w:vMerge w:val="continue"/>
            <w:tcBorders>
              <w:top w:val="single" w:color="auto" w:sz="8" w:space="0"/>
              <w:left w:val="nil"/>
              <w:bottom w:val="single" w:color="auto" w:sz="8" w:space="0"/>
              <w:right w:val="single" w:color="auto" w:sz="8" w:space="0"/>
            </w:tcBorders>
            <w:shd w:val="clear" w:color="auto" w:fill="FFFFFF"/>
            <w:vAlign w:val="center"/>
          </w:tcPr>
          <w:p w14:paraId="48B3F545">
            <w:pPr>
              <w:jc w:val="left"/>
              <w:rPr>
                <w:rFonts w:hint="default" w:ascii="Arial" w:hAnsi="Arial" w:cs="Arial"/>
                <w:i w:val="0"/>
                <w:iCs w:val="0"/>
                <w:caps w:val="0"/>
                <w:color w:val="000000"/>
                <w:spacing w:val="0"/>
                <w:sz w:val="18"/>
                <w:szCs w:val="18"/>
              </w:rPr>
            </w:pPr>
          </w:p>
        </w:tc>
        <w:tc>
          <w:tcPr>
            <w:tcW w:w="392" w:type="pct"/>
            <w:vMerge w:val="continue"/>
            <w:tcBorders>
              <w:top w:val="single" w:color="auto" w:sz="8" w:space="0"/>
              <w:left w:val="nil"/>
              <w:bottom w:val="single" w:color="auto" w:sz="8" w:space="0"/>
              <w:right w:val="single" w:color="auto" w:sz="8" w:space="0"/>
            </w:tcBorders>
            <w:shd w:val="clear" w:color="auto" w:fill="FFFFFF"/>
            <w:vAlign w:val="center"/>
          </w:tcPr>
          <w:p w14:paraId="45FE14E8">
            <w:pPr>
              <w:jc w:val="left"/>
              <w:rPr>
                <w:rFonts w:hint="default" w:ascii="Arial" w:hAnsi="Arial" w:cs="Arial"/>
                <w:i w:val="0"/>
                <w:iCs w:val="0"/>
                <w:caps w:val="0"/>
                <w:color w:val="000000"/>
                <w:spacing w:val="0"/>
                <w:sz w:val="18"/>
                <w:szCs w:val="18"/>
              </w:rPr>
            </w:pPr>
          </w:p>
        </w:tc>
        <w:tc>
          <w:tcPr>
            <w:tcW w:w="309" w:type="pct"/>
            <w:vMerge w:val="continue"/>
            <w:tcBorders>
              <w:top w:val="single" w:color="auto" w:sz="8" w:space="0"/>
              <w:left w:val="nil"/>
              <w:bottom w:val="single" w:color="auto" w:sz="8" w:space="0"/>
              <w:right w:val="single" w:color="auto" w:sz="8" w:space="0"/>
            </w:tcBorders>
            <w:shd w:val="clear" w:color="auto" w:fill="FFFFFF"/>
            <w:vAlign w:val="center"/>
          </w:tcPr>
          <w:p w14:paraId="61445596">
            <w:pPr>
              <w:jc w:val="left"/>
              <w:rPr>
                <w:rFonts w:hint="default" w:ascii="Arial" w:hAnsi="Arial" w:cs="Arial"/>
                <w:i w:val="0"/>
                <w:iCs w:val="0"/>
                <w:caps w:val="0"/>
                <w:color w:val="000000"/>
                <w:spacing w:val="0"/>
                <w:sz w:val="18"/>
                <w:szCs w:val="18"/>
              </w:rPr>
            </w:pPr>
          </w:p>
        </w:tc>
        <w:tc>
          <w:tcPr>
            <w:tcW w:w="172" w:type="pct"/>
            <w:vMerge w:val="continue"/>
            <w:tcBorders>
              <w:top w:val="single" w:color="auto" w:sz="8" w:space="0"/>
              <w:left w:val="nil"/>
              <w:bottom w:val="single" w:color="auto" w:sz="8" w:space="0"/>
              <w:right w:val="single" w:color="auto" w:sz="8" w:space="0"/>
            </w:tcBorders>
            <w:shd w:val="clear" w:color="auto" w:fill="FFFFFF"/>
            <w:vAlign w:val="center"/>
          </w:tcPr>
          <w:p w14:paraId="00F937AD">
            <w:pPr>
              <w:jc w:val="left"/>
              <w:rPr>
                <w:rFonts w:hint="default" w:ascii="Arial" w:hAnsi="Arial" w:cs="Arial"/>
                <w:i w:val="0"/>
                <w:iCs w:val="0"/>
                <w:caps w:val="0"/>
                <w:color w:val="000000"/>
                <w:spacing w:val="0"/>
                <w:sz w:val="18"/>
                <w:szCs w:val="18"/>
              </w:rPr>
            </w:pPr>
          </w:p>
        </w:tc>
        <w:tc>
          <w:tcPr>
            <w:tcW w:w="172" w:type="pct"/>
            <w:vMerge w:val="continue"/>
            <w:tcBorders>
              <w:top w:val="single" w:color="auto" w:sz="8" w:space="0"/>
              <w:left w:val="nil"/>
              <w:bottom w:val="single" w:color="auto" w:sz="8" w:space="0"/>
              <w:right w:val="single" w:color="auto" w:sz="8" w:space="0"/>
            </w:tcBorders>
            <w:shd w:val="clear" w:color="auto" w:fill="FFFFFF"/>
            <w:vAlign w:val="center"/>
          </w:tcPr>
          <w:p w14:paraId="6E364FCC">
            <w:pPr>
              <w:jc w:val="left"/>
              <w:rPr>
                <w:rFonts w:hint="default" w:ascii="Arial" w:hAnsi="Arial" w:cs="Arial"/>
                <w:i w:val="0"/>
                <w:iCs w:val="0"/>
                <w:caps w:val="0"/>
                <w:color w:val="000000"/>
                <w:spacing w:val="0"/>
                <w:sz w:val="18"/>
                <w:szCs w:val="18"/>
              </w:rPr>
            </w:pPr>
          </w:p>
        </w:tc>
        <w:tc>
          <w:tcPr>
            <w:tcW w:w="311" w:type="pct"/>
            <w:gridSpan w:val="2"/>
            <w:vMerge w:val="continue"/>
            <w:tcBorders>
              <w:top w:val="single" w:color="auto" w:sz="8" w:space="0"/>
              <w:left w:val="nil"/>
              <w:bottom w:val="single" w:color="auto" w:sz="8" w:space="0"/>
              <w:right w:val="single" w:color="auto" w:sz="8" w:space="0"/>
            </w:tcBorders>
            <w:shd w:val="clear" w:color="auto" w:fill="FFFFFF"/>
            <w:vAlign w:val="center"/>
          </w:tcPr>
          <w:p w14:paraId="2F16BBF4">
            <w:pPr>
              <w:jc w:val="left"/>
              <w:rPr>
                <w:rFonts w:hint="default" w:ascii="Arial" w:hAnsi="Arial" w:cs="Arial"/>
                <w:i w:val="0"/>
                <w:iCs w:val="0"/>
                <w:caps w:val="0"/>
                <w:color w:val="000000"/>
                <w:spacing w:val="0"/>
                <w:sz w:val="18"/>
                <w:szCs w:val="18"/>
              </w:rPr>
            </w:pPr>
          </w:p>
        </w:tc>
        <w:tc>
          <w:tcPr>
            <w:tcW w:w="135" w:type="pct"/>
            <w:vMerge w:val="continue"/>
            <w:tcBorders>
              <w:top w:val="single" w:color="auto" w:sz="8" w:space="0"/>
              <w:left w:val="nil"/>
              <w:bottom w:val="single" w:color="auto" w:sz="8" w:space="0"/>
              <w:right w:val="single" w:color="auto" w:sz="8" w:space="0"/>
            </w:tcBorders>
            <w:shd w:val="clear" w:color="auto" w:fill="FFFFFF"/>
            <w:vAlign w:val="center"/>
          </w:tcPr>
          <w:p w14:paraId="30A5F6C5">
            <w:pPr>
              <w:jc w:val="left"/>
              <w:rPr>
                <w:rFonts w:hint="default" w:ascii="Arial" w:hAnsi="Arial" w:cs="Arial"/>
                <w:i w:val="0"/>
                <w:iCs w:val="0"/>
                <w:caps w:val="0"/>
                <w:color w:val="000000"/>
                <w:spacing w:val="0"/>
                <w:sz w:val="18"/>
                <w:szCs w:val="18"/>
              </w:rPr>
            </w:pPr>
          </w:p>
        </w:tc>
        <w:tc>
          <w:tcPr>
            <w:tcW w:w="159" w:type="pct"/>
            <w:vMerge w:val="continue"/>
            <w:tcBorders>
              <w:top w:val="single" w:color="auto" w:sz="8" w:space="0"/>
              <w:left w:val="nil"/>
              <w:bottom w:val="single" w:color="auto" w:sz="8" w:space="0"/>
              <w:right w:val="single" w:color="auto" w:sz="8" w:space="0"/>
            </w:tcBorders>
            <w:shd w:val="clear" w:color="auto" w:fill="FFFFFF"/>
            <w:vAlign w:val="center"/>
          </w:tcPr>
          <w:p w14:paraId="05218E20">
            <w:pPr>
              <w:jc w:val="left"/>
              <w:rPr>
                <w:rFonts w:hint="default" w:ascii="Arial" w:hAnsi="Arial" w:cs="Arial"/>
                <w:i w:val="0"/>
                <w:iCs w:val="0"/>
                <w:caps w:val="0"/>
                <w:color w:val="000000"/>
                <w:spacing w:val="0"/>
                <w:sz w:val="18"/>
                <w:szCs w:val="18"/>
              </w:rPr>
            </w:pPr>
          </w:p>
        </w:tc>
        <w:tc>
          <w:tcPr>
            <w:tcW w:w="252" w:type="pct"/>
            <w:vMerge w:val="continue"/>
            <w:tcBorders>
              <w:top w:val="single" w:color="auto" w:sz="8" w:space="0"/>
              <w:left w:val="nil"/>
              <w:bottom w:val="single" w:color="auto" w:sz="8" w:space="0"/>
              <w:right w:val="single" w:color="auto" w:sz="8" w:space="0"/>
            </w:tcBorders>
            <w:shd w:val="clear" w:color="auto" w:fill="FFFFFF"/>
            <w:vAlign w:val="center"/>
          </w:tcPr>
          <w:p w14:paraId="279C0A20">
            <w:pPr>
              <w:jc w:val="left"/>
              <w:rPr>
                <w:rFonts w:hint="default" w:ascii="Arial" w:hAnsi="Arial" w:cs="Arial"/>
                <w:i w:val="0"/>
                <w:iCs w:val="0"/>
                <w:caps w:val="0"/>
                <w:color w:val="000000"/>
                <w:spacing w:val="0"/>
                <w:sz w:val="18"/>
                <w:szCs w:val="18"/>
              </w:rPr>
            </w:pPr>
          </w:p>
        </w:tc>
        <w:tc>
          <w:tcPr>
            <w:tcW w:w="103" w:type="pct"/>
            <w:vMerge w:val="continue"/>
            <w:tcBorders>
              <w:top w:val="single" w:color="auto" w:sz="8" w:space="0"/>
              <w:left w:val="nil"/>
              <w:bottom w:val="single" w:color="auto" w:sz="8" w:space="0"/>
              <w:right w:val="single" w:color="auto" w:sz="8" w:space="0"/>
            </w:tcBorders>
            <w:shd w:val="clear" w:color="auto" w:fill="FFFFFF"/>
            <w:vAlign w:val="center"/>
          </w:tcPr>
          <w:p w14:paraId="67EDB3DC">
            <w:pPr>
              <w:jc w:val="left"/>
              <w:rPr>
                <w:rFonts w:hint="default" w:ascii="Arial" w:hAnsi="Arial" w:cs="Arial"/>
                <w:i w:val="0"/>
                <w:iCs w:val="0"/>
                <w:caps w:val="0"/>
                <w:color w:val="000000"/>
                <w:spacing w:val="0"/>
                <w:sz w:val="18"/>
                <w:szCs w:val="18"/>
              </w:rPr>
            </w:pPr>
          </w:p>
        </w:tc>
        <w:tc>
          <w:tcPr>
            <w:tcW w:w="159" w:type="pct"/>
            <w:vMerge w:val="continue"/>
            <w:tcBorders>
              <w:top w:val="single" w:color="auto" w:sz="8" w:space="0"/>
              <w:left w:val="nil"/>
              <w:bottom w:val="single" w:color="auto" w:sz="8" w:space="0"/>
              <w:right w:val="single" w:color="auto" w:sz="8" w:space="0"/>
            </w:tcBorders>
            <w:shd w:val="clear" w:color="auto" w:fill="FFFFFF"/>
            <w:vAlign w:val="center"/>
          </w:tcPr>
          <w:p w14:paraId="5B7599DE">
            <w:pPr>
              <w:jc w:val="left"/>
              <w:rPr>
                <w:rFonts w:hint="default" w:ascii="Arial" w:hAnsi="Arial" w:cs="Arial"/>
                <w:i w:val="0"/>
                <w:iCs w:val="0"/>
                <w:caps w:val="0"/>
                <w:color w:val="000000"/>
                <w:spacing w:val="0"/>
                <w:sz w:val="18"/>
                <w:szCs w:val="18"/>
              </w:rPr>
            </w:pPr>
          </w:p>
        </w:tc>
        <w:tc>
          <w:tcPr>
            <w:tcW w:w="152" w:type="pct"/>
            <w:vMerge w:val="continue"/>
            <w:tcBorders>
              <w:top w:val="single" w:color="auto" w:sz="8" w:space="0"/>
              <w:left w:val="nil"/>
              <w:bottom w:val="single" w:color="auto" w:sz="8" w:space="0"/>
              <w:right w:val="single" w:color="auto" w:sz="8" w:space="0"/>
            </w:tcBorders>
            <w:shd w:val="clear" w:color="auto" w:fill="FFFFFF"/>
            <w:vAlign w:val="center"/>
          </w:tcPr>
          <w:p w14:paraId="6E8BAE9D">
            <w:pPr>
              <w:jc w:val="left"/>
              <w:rPr>
                <w:rFonts w:hint="default" w:ascii="Arial" w:hAnsi="Arial" w:cs="Arial"/>
                <w:i w:val="0"/>
                <w:iCs w:val="0"/>
                <w:caps w:val="0"/>
                <w:color w:val="000000"/>
                <w:spacing w:val="0"/>
                <w:sz w:val="18"/>
                <w:szCs w:val="18"/>
              </w:rPr>
            </w:pPr>
          </w:p>
        </w:tc>
        <w:tc>
          <w:tcPr>
            <w:tcW w:w="233" w:type="pct"/>
            <w:tcBorders>
              <w:top w:val="nil"/>
              <w:left w:val="nil"/>
              <w:bottom w:val="single" w:color="auto" w:sz="8" w:space="0"/>
              <w:right w:val="single" w:color="auto" w:sz="8" w:space="0"/>
            </w:tcBorders>
            <w:shd w:val="clear" w:color="auto" w:fill="FFFFFF"/>
            <w:vAlign w:val="center"/>
          </w:tcPr>
          <w:p w14:paraId="730948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Tăng</w:t>
            </w:r>
          </w:p>
        </w:tc>
        <w:tc>
          <w:tcPr>
            <w:tcW w:w="234" w:type="pct"/>
            <w:tcBorders>
              <w:top w:val="nil"/>
              <w:left w:val="nil"/>
              <w:bottom w:val="single" w:color="auto" w:sz="8" w:space="0"/>
              <w:right w:val="single" w:color="auto" w:sz="8" w:space="0"/>
            </w:tcBorders>
            <w:shd w:val="clear" w:color="auto" w:fill="FFFFFF"/>
            <w:vAlign w:val="center"/>
          </w:tcPr>
          <w:p w14:paraId="679317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Giảm</w:t>
            </w:r>
          </w:p>
        </w:tc>
        <w:tc>
          <w:tcPr>
            <w:tcW w:w="116" w:type="pct"/>
            <w:vMerge w:val="continue"/>
            <w:tcBorders>
              <w:top w:val="single" w:color="auto" w:sz="8" w:space="0"/>
              <w:left w:val="nil"/>
              <w:bottom w:val="single" w:color="auto" w:sz="8" w:space="0"/>
              <w:right w:val="single" w:color="auto" w:sz="8" w:space="0"/>
            </w:tcBorders>
            <w:shd w:val="clear" w:color="auto" w:fill="FFFFFF"/>
            <w:vAlign w:val="center"/>
          </w:tcPr>
          <w:p w14:paraId="701872B3">
            <w:pPr>
              <w:jc w:val="left"/>
              <w:rPr>
                <w:rFonts w:hint="default" w:ascii="Arial" w:hAnsi="Arial" w:cs="Arial"/>
                <w:i w:val="0"/>
                <w:iCs w:val="0"/>
                <w:caps w:val="0"/>
                <w:color w:val="000000"/>
                <w:spacing w:val="0"/>
                <w:sz w:val="18"/>
                <w:szCs w:val="18"/>
              </w:rPr>
            </w:pPr>
          </w:p>
        </w:tc>
        <w:tc>
          <w:tcPr>
            <w:tcW w:w="259" w:type="pct"/>
            <w:vMerge w:val="continue"/>
            <w:tcBorders>
              <w:top w:val="single" w:color="auto" w:sz="8" w:space="0"/>
              <w:left w:val="nil"/>
              <w:bottom w:val="single" w:color="auto" w:sz="8" w:space="0"/>
              <w:right w:val="single" w:color="auto" w:sz="8" w:space="0"/>
            </w:tcBorders>
            <w:shd w:val="clear" w:color="auto" w:fill="FFFFFF"/>
            <w:vAlign w:val="center"/>
          </w:tcPr>
          <w:p w14:paraId="7FCE4A03">
            <w:pPr>
              <w:jc w:val="left"/>
              <w:rPr>
                <w:rFonts w:hint="default" w:ascii="Arial" w:hAnsi="Arial" w:cs="Arial"/>
                <w:i w:val="0"/>
                <w:iCs w:val="0"/>
                <w:caps w:val="0"/>
                <w:color w:val="000000"/>
                <w:spacing w:val="0"/>
                <w:sz w:val="18"/>
                <w:szCs w:val="18"/>
              </w:rPr>
            </w:pPr>
          </w:p>
        </w:tc>
      </w:tr>
      <w:tr w14:paraId="52478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vMerge w:val="continue"/>
            <w:tcBorders>
              <w:top w:val="single" w:color="auto" w:sz="8" w:space="0"/>
              <w:left w:val="single" w:color="auto" w:sz="8" w:space="0"/>
              <w:bottom w:val="single" w:color="auto" w:sz="8" w:space="0"/>
              <w:right w:val="single" w:color="auto" w:sz="8" w:space="0"/>
            </w:tcBorders>
            <w:shd w:val="clear" w:color="auto" w:fill="FFFFFF"/>
            <w:vAlign w:val="center"/>
          </w:tcPr>
          <w:p w14:paraId="7D60C9D1">
            <w:pPr>
              <w:jc w:val="left"/>
              <w:rPr>
                <w:rFonts w:hint="default" w:ascii="Arial" w:hAnsi="Arial" w:cs="Arial"/>
                <w:i w:val="0"/>
                <w:iCs w:val="0"/>
                <w:caps w:val="0"/>
                <w:color w:val="000000"/>
                <w:spacing w:val="0"/>
                <w:sz w:val="18"/>
                <w:szCs w:val="18"/>
              </w:rPr>
            </w:pPr>
          </w:p>
        </w:tc>
        <w:tc>
          <w:tcPr>
            <w:tcW w:w="335" w:type="pct"/>
            <w:vMerge w:val="continue"/>
            <w:tcBorders>
              <w:top w:val="single" w:color="auto" w:sz="8" w:space="0"/>
              <w:left w:val="nil"/>
              <w:bottom w:val="single" w:color="auto" w:sz="8" w:space="0"/>
              <w:right w:val="single" w:color="auto" w:sz="8" w:space="0"/>
            </w:tcBorders>
            <w:shd w:val="clear" w:color="auto" w:fill="FFFFFF"/>
            <w:vAlign w:val="center"/>
          </w:tcPr>
          <w:p w14:paraId="39FEBE38">
            <w:pPr>
              <w:jc w:val="left"/>
              <w:rPr>
                <w:rFonts w:hint="default" w:ascii="Arial" w:hAnsi="Arial" w:cs="Arial"/>
                <w:i w:val="0"/>
                <w:iCs w:val="0"/>
                <w:caps w:val="0"/>
                <w:color w:val="000000"/>
                <w:spacing w:val="0"/>
                <w:sz w:val="18"/>
                <w:szCs w:val="18"/>
              </w:rPr>
            </w:pPr>
          </w:p>
        </w:tc>
        <w:tc>
          <w:tcPr>
            <w:tcW w:w="482" w:type="pct"/>
            <w:vMerge w:val="continue"/>
            <w:tcBorders>
              <w:top w:val="single" w:color="auto" w:sz="8" w:space="0"/>
              <w:left w:val="nil"/>
              <w:bottom w:val="single" w:color="auto" w:sz="8" w:space="0"/>
              <w:right w:val="single" w:color="auto" w:sz="8" w:space="0"/>
            </w:tcBorders>
            <w:shd w:val="clear" w:color="auto" w:fill="FFFFFF"/>
            <w:vAlign w:val="center"/>
          </w:tcPr>
          <w:p w14:paraId="07C48022">
            <w:pPr>
              <w:jc w:val="left"/>
              <w:rPr>
                <w:rFonts w:hint="default" w:ascii="Arial" w:hAnsi="Arial" w:cs="Arial"/>
                <w:i w:val="0"/>
                <w:iCs w:val="0"/>
                <w:caps w:val="0"/>
                <w:color w:val="000000"/>
                <w:spacing w:val="0"/>
                <w:sz w:val="18"/>
                <w:szCs w:val="18"/>
              </w:rPr>
            </w:pPr>
          </w:p>
        </w:tc>
        <w:tc>
          <w:tcPr>
            <w:tcW w:w="239" w:type="pct"/>
            <w:vMerge w:val="continue"/>
            <w:tcBorders>
              <w:top w:val="single" w:color="auto" w:sz="8" w:space="0"/>
              <w:left w:val="nil"/>
              <w:bottom w:val="single" w:color="auto" w:sz="8" w:space="0"/>
              <w:right w:val="single" w:color="auto" w:sz="8" w:space="0"/>
            </w:tcBorders>
            <w:shd w:val="clear" w:color="auto" w:fill="FFFFFF"/>
            <w:vAlign w:val="center"/>
          </w:tcPr>
          <w:p w14:paraId="15B1C24F">
            <w:pPr>
              <w:jc w:val="left"/>
              <w:rPr>
                <w:rFonts w:hint="default" w:ascii="Arial" w:hAnsi="Arial" w:cs="Arial"/>
                <w:i w:val="0"/>
                <w:iCs w:val="0"/>
                <w:caps w:val="0"/>
                <w:color w:val="000000"/>
                <w:spacing w:val="0"/>
                <w:sz w:val="18"/>
                <w:szCs w:val="18"/>
              </w:rPr>
            </w:pPr>
          </w:p>
        </w:tc>
        <w:tc>
          <w:tcPr>
            <w:tcW w:w="278" w:type="pct"/>
            <w:vMerge w:val="continue"/>
            <w:tcBorders>
              <w:top w:val="single" w:color="auto" w:sz="8" w:space="0"/>
              <w:left w:val="nil"/>
              <w:bottom w:val="single" w:color="auto" w:sz="8" w:space="0"/>
              <w:right w:val="single" w:color="auto" w:sz="8" w:space="0"/>
            </w:tcBorders>
            <w:shd w:val="clear" w:color="auto" w:fill="FFFFFF"/>
            <w:vAlign w:val="center"/>
          </w:tcPr>
          <w:p w14:paraId="26AA4ACB">
            <w:pPr>
              <w:jc w:val="left"/>
              <w:rPr>
                <w:rFonts w:hint="default" w:ascii="Arial" w:hAnsi="Arial" w:cs="Arial"/>
                <w:i w:val="0"/>
                <w:iCs w:val="0"/>
                <w:caps w:val="0"/>
                <w:color w:val="000000"/>
                <w:spacing w:val="0"/>
                <w:sz w:val="18"/>
                <w:szCs w:val="18"/>
              </w:rPr>
            </w:pPr>
          </w:p>
        </w:tc>
        <w:tc>
          <w:tcPr>
            <w:tcW w:w="163" w:type="pct"/>
            <w:vMerge w:val="continue"/>
            <w:tcBorders>
              <w:top w:val="single" w:color="auto" w:sz="8" w:space="0"/>
              <w:left w:val="nil"/>
              <w:bottom w:val="single" w:color="auto" w:sz="8" w:space="0"/>
              <w:right w:val="single" w:color="auto" w:sz="8" w:space="0"/>
            </w:tcBorders>
            <w:shd w:val="clear" w:color="auto" w:fill="FFFFFF"/>
            <w:vAlign w:val="center"/>
          </w:tcPr>
          <w:p w14:paraId="3289DC6F">
            <w:pPr>
              <w:jc w:val="left"/>
              <w:rPr>
                <w:rFonts w:hint="default" w:ascii="Arial" w:hAnsi="Arial" w:cs="Arial"/>
                <w:i w:val="0"/>
                <w:iCs w:val="0"/>
                <w:caps w:val="0"/>
                <w:color w:val="000000"/>
                <w:spacing w:val="0"/>
                <w:sz w:val="18"/>
                <w:szCs w:val="18"/>
              </w:rPr>
            </w:pPr>
          </w:p>
        </w:tc>
        <w:tc>
          <w:tcPr>
            <w:tcW w:w="199" w:type="pct"/>
            <w:vMerge w:val="continue"/>
            <w:tcBorders>
              <w:top w:val="single" w:color="auto" w:sz="8" w:space="0"/>
              <w:left w:val="nil"/>
              <w:bottom w:val="single" w:color="auto" w:sz="8" w:space="0"/>
              <w:right w:val="single" w:color="auto" w:sz="8" w:space="0"/>
            </w:tcBorders>
            <w:shd w:val="clear" w:color="auto" w:fill="FFFFFF"/>
            <w:vAlign w:val="center"/>
          </w:tcPr>
          <w:p w14:paraId="02DEFAAC">
            <w:pPr>
              <w:jc w:val="left"/>
              <w:rPr>
                <w:rFonts w:hint="default" w:ascii="Arial" w:hAnsi="Arial" w:cs="Arial"/>
                <w:i w:val="0"/>
                <w:iCs w:val="0"/>
                <w:caps w:val="0"/>
                <w:color w:val="000000"/>
                <w:spacing w:val="0"/>
                <w:sz w:val="18"/>
                <w:szCs w:val="18"/>
              </w:rPr>
            </w:pPr>
          </w:p>
        </w:tc>
        <w:tc>
          <w:tcPr>
            <w:tcW w:w="392" w:type="pct"/>
            <w:vMerge w:val="continue"/>
            <w:tcBorders>
              <w:top w:val="single" w:color="auto" w:sz="8" w:space="0"/>
              <w:left w:val="nil"/>
              <w:bottom w:val="single" w:color="auto" w:sz="8" w:space="0"/>
              <w:right w:val="single" w:color="auto" w:sz="8" w:space="0"/>
            </w:tcBorders>
            <w:shd w:val="clear" w:color="auto" w:fill="FFFFFF"/>
            <w:vAlign w:val="center"/>
          </w:tcPr>
          <w:p w14:paraId="1964094F">
            <w:pPr>
              <w:jc w:val="left"/>
              <w:rPr>
                <w:rFonts w:hint="default" w:ascii="Arial" w:hAnsi="Arial" w:cs="Arial"/>
                <w:i w:val="0"/>
                <w:iCs w:val="0"/>
                <w:caps w:val="0"/>
                <w:color w:val="000000"/>
                <w:spacing w:val="0"/>
                <w:sz w:val="18"/>
                <w:szCs w:val="18"/>
              </w:rPr>
            </w:pPr>
          </w:p>
        </w:tc>
        <w:tc>
          <w:tcPr>
            <w:tcW w:w="309" w:type="pct"/>
            <w:vMerge w:val="continue"/>
            <w:tcBorders>
              <w:top w:val="single" w:color="auto" w:sz="8" w:space="0"/>
              <w:left w:val="nil"/>
              <w:bottom w:val="single" w:color="auto" w:sz="8" w:space="0"/>
              <w:right w:val="single" w:color="auto" w:sz="8" w:space="0"/>
            </w:tcBorders>
            <w:shd w:val="clear" w:color="auto" w:fill="FFFFFF"/>
            <w:vAlign w:val="center"/>
          </w:tcPr>
          <w:p w14:paraId="7960C788">
            <w:pPr>
              <w:jc w:val="left"/>
              <w:rPr>
                <w:rFonts w:hint="default" w:ascii="Arial" w:hAnsi="Arial" w:cs="Arial"/>
                <w:i w:val="0"/>
                <w:iCs w:val="0"/>
                <w:caps w:val="0"/>
                <w:color w:val="000000"/>
                <w:spacing w:val="0"/>
                <w:sz w:val="18"/>
                <w:szCs w:val="18"/>
              </w:rPr>
            </w:pPr>
          </w:p>
        </w:tc>
        <w:tc>
          <w:tcPr>
            <w:tcW w:w="172" w:type="pct"/>
            <w:vMerge w:val="continue"/>
            <w:tcBorders>
              <w:top w:val="single" w:color="auto" w:sz="8" w:space="0"/>
              <w:left w:val="nil"/>
              <w:bottom w:val="single" w:color="auto" w:sz="8" w:space="0"/>
              <w:right w:val="single" w:color="auto" w:sz="8" w:space="0"/>
            </w:tcBorders>
            <w:shd w:val="clear" w:color="auto" w:fill="FFFFFF"/>
            <w:vAlign w:val="center"/>
          </w:tcPr>
          <w:p w14:paraId="31700AAC">
            <w:pPr>
              <w:jc w:val="left"/>
              <w:rPr>
                <w:rFonts w:hint="default" w:ascii="Arial" w:hAnsi="Arial" w:cs="Arial"/>
                <w:i w:val="0"/>
                <w:iCs w:val="0"/>
                <w:caps w:val="0"/>
                <w:color w:val="000000"/>
                <w:spacing w:val="0"/>
                <w:sz w:val="18"/>
                <w:szCs w:val="18"/>
              </w:rPr>
            </w:pPr>
          </w:p>
        </w:tc>
        <w:tc>
          <w:tcPr>
            <w:tcW w:w="172" w:type="pct"/>
            <w:vMerge w:val="continue"/>
            <w:tcBorders>
              <w:top w:val="single" w:color="auto" w:sz="8" w:space="0"/>
              <w:left w:val="nil"/>
              <w:bottom w:val="single" w:color="auto" w:sz="8" w:space="0"/>
              <w:right w:val="single" w:color="auto" w:sz="8" w:space="0"/>
            </w:tcBorders>
            <w:shd w:val="clear" w:color="auto" w:fill="FFFFFF"/>
            <w:vAlign w:val="center"/>
          </w:tcPr>
          <w:p w14:paraId="3E9C3B67">
            <w:pPr>
              <w:jc w:val="left"/>
              <w:rPr>
                <w:rFonts w:hint="default" w:ascii="Arial" w:hAnsi="Arial" w:cs="Arial"/>
                <w:i w:val="0"/>
                <w:iCs w:val="0"/>
                <w:caps w:val="0"/>
                <w:color w:val="000000"/>
                <w:spacing w:val="0"/>
                <w:sz w:val="18"/>
                <w:szCs w:val="18"/>
              </w:rPr>
            </w:pPr>
          </w:p>
        </w:tc>
        <w:tc>
          <w:tcPr>
            <w:tcW w:w="152" w:type="pct"/>
            <w:tcBorders>
              <w:top w:val="nil"/>
              <w:left w:val="nil"/>
              <w:bottom w:val="single" w:color="auto" w:sz="8" w:space="0"/>
              <w:right w:val="single" w:color="auto" w:sz="8" w:space="0"/>
            </w:tcBorders>
            <w:shd w:val="clear" w:color="auto" w:fill="FFFFFF"/>
            <w:vAlign w:val="center"/>
          </w:tcPr>
          <w:p w14:paraId="3DC636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Tăng</w:t>
            </w:r>
          </w:p>
        </w:tc>
        <w:tc>
          <w:tcPr>
            <w:tcW w:w="159" w:type="pct"/>
            <w:tcBorders>
              <w:top w:val="nil"/>
              <w:left w:val="nil"/>
              <w:bottom w:val="single" w:color="auto" w:sz="8" w:space="0"/>
              <w:right w:val="single" w:color="auto" w:sz="8" w:space="0"/>
            </w:tcBorders>
            <w:shd w:val="clear" w:color="auto" w:fill="FFFFFF"/>
            <w:vAlign w:val="center"/>
          </w:tcPr>
          <w:p w14:paraId="6B77596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Giảm</w:t>
            </w:r>
          </w:p>
        </w:tc>
        <w:tc>
          <w:tcPr>
            <w:tcW w:w="135" w:type="pct"/>
            <w:vMerge w:val="continue"/>
            <w:tcBorders>
              <w:top w:val="single" w:color="auto" w:sz="8" w:space="0"/>
              <w:left w:val="nil"/>
              <w:bottom w:val="single" w:color="auto" w:sz="8" w:space="0"/>
              <w:right w:val="single" w:color="auto" w:sz="8" w:space="0"/>
            </w:tcBorders>
            <w:shd w:val="clear" w:color="auto" w:fill="FFFFFF"/>
            <w:vAlign w:val="center"/>
          </w:tcPr>
          <w:p w14:paraId="2BF1A563">
            <w:pPr>
              <w:jc w:val="left"/>
              <w:rPr>
                <w:rFonts w:hint="default" w:ascii="Arial" w:hAnsi="Arial" w:cs="Arial"/>
                <w:i w:val="0"/>
                <w:iCs w:val="0"/>
                <w:caps w:val="0"/>
                <w:color w:val="000000"/>
                <w:spacing w:val="0"/>
                <w:sz w:val="18"/>
                <w:szCs w:val="18"/>
              </w:rPr>
            </w:pPr>
          </w:p>
        </w:tc>
        <w:tc>
          <w:tcPr>
            <w:tcW w:w="159" w:type="pct"/>
            <w:vMerge w:val="continue"/>
            <w:tcBorders>
              <w:top w:val="single" w:color="auto" w:sz="8" w:space="0"/>
              <w:left w:val="nil"/>
              <w:bottom w:val="single" w:color="auto" w:sz="8" w:space="0"/>
              <w:right w:val="single" w:color="auto" w:sz="8" w:space="0"/>
            </w:tcBorders>
            <w:shd w:val="clear" w:color="auto" w:fill="FFFFFF"/>
            <w:vAlign w:val="center"/>
          </w:tcPr>
          <w:p w14:paraId="67E6C9F7">
            <w:pPr>
              <w:jc w:val="left"/>
              <w:rPr>
                <w:rFonts w:hint="default" w:ascii="Arial" w:hAnsi="Arial" w:cs="Arial"/>
                <w:i w:val="0"/>
                <w:iCs w:val="0"/>
                <w:caps w:val="0"/>
                <w:color w:val="000000"/>
                <w:spacing w:val="0"/>
                <w:sz w:val="18"/>
                <w:szCs w:val="18"/>
              </w:rPr>
            </w:pPr>
          </w:p>
        </w:tc>
        <w:tc>
          <w:tcPr>
            <w:tcW w:w="252" w:type="pct"/>
            <w:vMerge w:val="continue"/>
            <w:tcBorders>
              <w:top w:val="single" w:color="auto" w:sz="8" w:space="0"/>
              <w:left w:val="nil"/>
              <w:bottom w:val="single" w:color="auto" w:sz="8" w:space="0"/>
              <w:right w:val="single" w:color="auto" w:sz="8" w:space="0"/>
            </w:tcBorders>
            <w:shd w:val="clear" w:color="auto" w:fill="FFFFFF"/>
            <w:vAlign w:val="center"/>
          </w:tcPr>
          <w:p w14:paraId="38CDD32A">
            <w:pPr>
              <w:jc w:val="left"/>
              <w:rPr>
                <w:rFonts w:hint="default" w:ascii="Arial" w:hAnsi="Arial" w:cs="Arial"/>
                <w:i w:val="0"/>
                <w:iCs w:val="0"/>
                <w:caps w:val="0"/>
                <w:color w:val="000000"/>
                <w:spacing w:val="0"/>
                <w:sz w:val="18"/>
                <w:szCs w:val="18"/>
              </w:rPr>
            </w:pPr>
          </w:p>
        </w:tc>
        <w:tc>
          <w:tcPr>
            <w:tcW w:w="103" w:type="pct"/>
            <w:vMerge w:val="continue"/>
            <w:tcBorders>
              <w:top w:val="single" w:color="auto" w:sz="8" w:space="0"/>
              <w:left w:val="nil"/>
              <w:bottom w:val="single" w:color="auto" w:sz="8" w:space="0"/>
              <w:right w:val="single" w:color="auto" w:sz="8" w:space="0"/>
            </w:tcBorders>
            <w:shd w:val="clear" w:color="auto" w:fill="FFFFFF"/>
            <w:vAlign w:val="center"/>
          </w:tcPr>
          <w:p w14:paraId="65E377DC">
            <w:pPr>
              <w:jc w:val="left"/>
              <w:rPr>
                <w:rFonts w:hint="default" w:ascii="Arial" w:hAnsi="Arial" w:cs="Arial"/>
                <w:i w:val="0"/>
                <w:iCs w:val="0"/>
                <w:caps w:val="0"/>
                <w:color w:val="000000"/>
                <w:spacing w:val="0"/>
                <w:sz w:val="18"/>
                <w:szCs w:val="18"/>
              </w:rPr>
            </w:pPr>
          </w:p>
        </w:tc>
        <w:tc>
          <w:tcPr>
            <w:tcW w:w="159" w:type="pct"/>
            <w:vMerge w:val="continue"/>
            <w:tcBorders>
              <w:top w:val="single" w:color="auto" w:sz="8" w:space="0"/>
              <w:left w:val="nil"/>
              <w:bottom w:val="single" w:color="auto" w:sz="8" w:space="0"/>
              <w:right w:val="single" w:color="auto" w:sz="8" w:space="0"/>
            </w:tcBorders>
            <w:shd w:val="clear" w:color="auto" w:fill="FFFFFF"/>
            <w:vAlign w:val="center"/>
          </w:tcPr>
          <w:p w14:paraId="6BFC5939">
            <w:pPr>
              <w:jc w:val="left"/>
              <w:rPr>
                <w:rFonts w:hint="default" w:ascii="Arial" w:hAnsi="Arial" w:cs="Arial"/>
                <w:i w:val="0"/>
                <w:iCs w:val="0"/>
                <w:caps w:val="0"/>
                <w:color w:val="000000"/>
                <w:spacing w:val="0"/>
                <w:sz w:val="18"/>
                <w:szCs w:val="18"/>
              </w:rPr>
            </w:pPr>
          </w:p>
        </w:tc>
        <w:tc>
          <w:tcPr>
            <w:tcW w:w="152" w:type="pct"/>
            <w:vMerge w:val="continue"/>
            <w:tcBorders>
              <w:top w:val="single" w:color="auto" w:sz="8" w:space="0"/>
              <w:left w:val="nil"/>
              <w:bottom w:val="single" w:color="auto" w:sz="8" w:space="0"/>
              <w:right w:val="single" w:color="auto" w:sz="8" w:space="0"/>
            </w:tcBorders>
            <w:shd w:val="clear" w:color="auto" w:fill="FFFFFF"/>
            <w:vAlign w:val="center"/>
          </w:tcPr>
          <w:p w14:paraId="17B99DEE">
            <w:pPr>
              <w:jc w:val="left"/>
              <w:rPr>
                <w:rFonts w:hint="default" w:ascii="Arial" w:hAnsi="Arial" w:cs="Arial"/>
                <w:i w:val="0"/>
                <w:iCs w:val="0"/>
                <w:caps w:val="0"/>
                <w:color w:val="000000"/>
                <w:spacing w:val="0"/>
                <w:sz w:val="18"/>
                <w:szCs w:val="18"/>
              </w:rPr>
            </w:pPr>
          </w:p>
        </w:tc>
        <w:tc>
          <w:tcPr>
            <w:tcW w:w="233" w:type="pct"/>
            <w:tcBorders>
              <w:top w:val="nil"/>
              <w:left w:val="nil"/>
              <w:bottom w:val="single" w:color="auto" w:sz="8" w:space="0"/>
              <w:right w:val="single" w:color="auto" w:sz="8" w:space="0"/>
            </w:tcBorders>
            <w:shd w:val="clear" w:color="auto" w:fill="FFFFFF"/>
            <w:vAlign w:val="center"/>
          </w:tcPr>
          <w:p w14:paraId="1F81B9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4B17B4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6C57BB7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vMerge w:val="continue"/>
            <w:tcBorders>
              <w:top w:val="single" w:color="auto" w:sz="8" w:space="0"/>
              <w:left w:val="nil"/>
              <w:bottom w:val="single" w:color="auto" w:sz="8" w:space="0"/>
              <w:right w:val="single" w:color="auto" w:sz="8" w:space="0"/>
            </w:tcBorders>
            <w:shd w:val="clear" w:color="auto" w:fill="FFFFFF"/>
            <w:vAlign w:val="center"/>
          </w:tcPr>
          <w:p w14:paraId="443C73F9">
            <w:pPr>
              <w:jc w:val="left"/>
              <w:rPr>
                <w:rFonts w:hint="default" w:ascii="Arial" w:hAnsi="Arial" w:cs="Arial"/>
                <w:i w:val="0"/>
                <w:iCs w:val="0"/>
                <w:caps w:val="0"/>
                <w:color w:val="000000"/>
                <w:spacing w:val="0"/>
                <w:sz w:val="18"/>
                <w:szCs w:val="18"/>
              </w:rPr>
            </w:pPr>
          </w:p>
        </w:tc>
      </w:tr>
      <w:tr w14:paraId="0F900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6F1231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A</w:t>
            </w:r>
          </w:p>
        </w:tc>
        <w:tc>
          <w:tcPr>
            <w:tcW w:w="335" w:type="pct"/>
            <w:tcBorders>
              <w:top w:val="nil"/>
              <w:left w:val="nil"/>
              <w:bottom w:val="single" w:color="auto" w:sz="8" w:space="0"/>
              <w:right w:val="single" w:color="auto" w:sz="8" w:space="0"/>
            </w:tcBorders>
            <w:shd w:val="clear" w:color="auto" w:fill="FFFFFF"/>
            <w:vAlign w:val="center"/>
          </w:tcPr>
          <w:p w14:paraId="19FB27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Kế hoạch đầu</w:t>
            </w:r>
            <w:r>
              <w:rPr>
                <w:rFonts w:hint="default" w:ascii="Arial" w:hAnsi="Arial" w:cs="Arial"/>
                <w:b/>
                <w:bCs/>
                <w:i w:val="0"/>
                <w:iCs w:val="0"/>
                <w:caps w:val="0"/>
                <w:color w:val="000000"/>
                <w:spacing w:val="0"/>
                <w:sz w:val="14"/>
                <w:szCs w:val="14"/>
                <w:bdr w:val="none" w:color="auto" w:sz="0" w:space="0"/>
                <w:lang/>
              </w:rPr>
              <w:t> năm (TPR </w:t>
            </w:r>
            <w:r>
              <w:rPr>
                <w:rFonts w:hint="default" w:ascii="Arial" w:hAnsi="Arial" w:cs="Arial"/>
                <w:b/>
                <w:bCs/>
                <w:i w:val="0"/>
                <w:iCs w:val="0"/>
                <w:caps w:val="0"/>
                <w:color w:val="000000"/>
                <w:spacing w:val="0"/>
                <w:sz w:val="14"/>
                <w:szCs w:val="14"/>
                <w:bdr w:val="none" w:color="auto" w:sz="0" w:space="0"/>
                <w:lang w:val="en-US"/>
              </w:rPr>
              <w:t>đầu năm</w:t>
            </w:r>
            <w:r>
              <w:rPr>
                <w:rFonts w:hint="default" w:ascii="Arial" w:hAnsi="Arial" w:cs="Arial"/>
                <w:b/>
                <w:bCs/>
                <w:i w:val="0"/>
                <w:iCs w:val="0"/>
                <w:caps w:val="0"/>
                <w:color w:val="000000"/>
                <w:spacing w:val="0"/>
                <w:sz w:val="14"/>
                <w:szCs w:val="14"/>
                <w:bdr w:val="none" w:color="auto" w:sz="0" w:space="0"/>
                <w:lang/>
              </w:rPr>
              <w:t>)</w:t>
            </w:r>
          </w:p>
        </w:tc>
        <w:tc>
          <w:tcPr>
            <w:tcW w:w="482" w:type="pct"/>
            <w:tcBorders>
              <w:top w:val="nil"/>
              <w:left w:val="nil"/>
              <w:bottom w:val="single" w:color="auto" w:sz="8" w:space="0"/>
              <w:right w:val="single" w:color="auto" w:sz="8" w:space="0"/>
            </w:tcBorders>
            <w:shd w:val="clear" w:color="auto" w:fill="FFFFFF"/>
            <w:vAlign w:val="center"/>
          </w:tcPr>
          <w:p w14:paraId="7B51E98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2E85EA6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381BDE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099EC6C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376122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2D2EA97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1250306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620D38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72817E8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2776E2B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157A0A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0FD125B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7BC830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3DB73EA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7B1AE1C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3B6320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06A23EC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21FF78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48B246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096049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1B35F0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r>
      <w:tr w14:paraId="2E41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1D7796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1</w:t>
            </w:r>
          </w:p>
        </w:tc>
        <w:tc>
          <w:tcPr>
            <w:tcW w:w="335" w:type="pct"/>
            <w:tcBorders>
              <w:top w:val="nil"/>
              <w:left w:val="nil"/>
              <w:bottom w:val="single" w:color="auto" w:sz="8" w:space="0"/>
              <w:right w:val="single" w:color="auto" w:sz="8" w:space="0"/>
            </w:tcBorders>
            <w:shd w:val="clear" w:color="auto" w:fill="FFFFFF"/>
            <w:vAlign w:val="center"/>
          </w:tcPr>
          <w:p w14:paraId="3566CF9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Thuế tỉnh</w:t>
            </w:r>
            <w:r>
              <w:rPr>
                <w:rFonts w:hint="default" w:ascii="Arial" w:hAnsi="Arial" w:cs="Arial"/>
                <w:i w:val="0"/>
                <w:iCs w:val="0"/>
                <w:caps w:val="0"/>
                <w:color w:val="000000"/>
                <w:spacing w:val="0"/>
                <w:sz w:val="14"/>
                <w:szCs w:val="14"/>
                <w:bdr w:val="none" w:color="auto" w:sz="0" w:space="0"/>
                <w:lang/>
              </w:rPr>
              <w:t> A/</w:t>
            </w:r>
            <w:r>
              <w:rPr>
                <w:rFonts w:hint="default" w:ascii="Arial" w:hAnsi="Arial" w:cs="Arial"/>
                <w:i w:val="0"/>
                <w:iCs w:val="0"/>
                <w:caps w:val="0"/>
                <w:color w:val="000000"/>
                <w:spacing w:val="0"/>
                <w:sz w:val="14"/>
                <w:szCs w:val="14"/>
                <w:bdr w:val="none" w:color="auto" w:sz="0" w:space="0"/>
                <w:lang w:val="en-US"/>
              </w:rPr>
              <w:t>Thuế</w:t>
            </w:r>
            <w:r>
              <w:rPr>
                <w:rFonts w:hint="default" w:ascii="Arial" w:hAnsi="Arial" w:cs="Arial"/>
                <w:i w:val="0"/>
                <w:iCs w:val="0"/>
                <w:caps w:val="0"/>
                <w:color w:val="000000"/>
                <w:spacing w:val="0"/>
                <w:sz w:val="14"/>
                <w:szCs w:val="14"/>
                <w:bdr w:val="none" w:color="auto" w:sz="0" w:space="0"/>
                <w:lang/>
              </w:rPr>
              <w:t> cơ sở A</w:t>
            </w:r>
          </w:p>
        </w:tc>
        <w:tc>
          <w:tcPr>
            <w:tcW w:w="482" w:type="pct"/>
            <w:tcBorders>
              <w:top w:val="nil"/>
              <w:left w:val="nil"/>
              <w:bottom w:val="single" w:color="auto" w:sz="8" w:space="0"/>
              <w:right w:val="single" w:color="auto" w:sz="8" w:space="0"/>
            </w:tcBorders>
            <w:shd w:val="clear" w:color="auto" w:fill="FFFFFF"/>
            <w:vAlign w:val="center"/>
          </w:tcPr>
          <w:p w14:paraId="5E42E7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08F6CD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261250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7A5D7D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1439A43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67BC9DC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5843AA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2055921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7234B6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672ACF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6808EE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4244BF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3195A4A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20EB74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1E468C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5EF38DA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30A289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0D3E9D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3C6CF1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51484F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78ED5D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5CE0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3C743F2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w:t>
            </w:r>
          </w:p>
        </w:tc>
        <w:tc>
          <w:tcPr>
            <w:tcW w:w="335" w:type="pct"/>
            <w:tcBorders>
              <w:top w:val="nil"/>
              <w:left w:val="nil"/>
              <w:bottom w:val="single" w:color="auto" w:sz="8" w:space="0"/>
              <w:right w:val="single" w:color="auto" w:sz="8" w:space="0"/>
            </w:tcBorders>
            <w:shd w:val="clear" w:color="auto" w:fill="FFFFFF"/>
            <w:vAlign w:val="center"/>
          </w:tcPr>
          <w:p w14:paraId="402690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w:t>
            </w:r>
          </w:p>
        </w:tc>
        <w:tc>
          <w:tcPr>
            <w:tcW w:w="482" w:type="pct"/>
            <w:tcBorders>
              <w:top w:val="nil"/>
              <w:left w:val="nil"/>
              <w:bottom w:val="single" w:color="auto" w:sz="8" w:space="0"/>
              <w:right w:val="single" w:color="auto" w:sz="8" w:space="0"/>
            </w:tcBorders>
            <w:shd w:val="clear" w:color="auto" w:fill="FFFFFF"/>
            <w:vAlign w:val="center"/>
          </w:tcPr>
          <w:p w14:paraId="2007D9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5838CB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63BF6B2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1D37FC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08B9D0C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6816CB5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552FDB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2EB0E18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068BD7D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548A41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0945FF9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2990A9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13A5C2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546AA59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798BC4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F9518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30D117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75CDE2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3318A4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28A938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30080F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3C276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1E19A5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B</w:t>
            </w:r>
          </w:p>
        </w:tc>
        <w:tc>
          <w:tcPr>
            <w:tcW w:w="335" w:type="pct"/>
            <w:tcBorders>
              <w:top w:val="nil"/>
              <w:left w:val="nil"/>
              <w:bottom w:val="single" w:color="auto" w:sz="8" w:space="0"/>
              <w:right w:val="single" w:color="auto" w:sz="8" w:space="0"/>
            </w:tcBorders>
            <w:shd w:val="clear" w:color="auto" w:fill="FFFFFF"/>
            <w:vAlign w:val="center"/>
          </w:tcPr>
          <w:p w14:paraId="7217214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Phát </w:t>
            </w:r>
            <w:r>
              <w:rPr>
                <w:rFonts w:hint="default" w:ascii="Arial" w:hAnsi="Arial" w:cs="Arial"/>
                <w:b/>
                <w:bCs/>
                <w:i w:val="0"/>
                <w:iCs w:val="0"/>
                <w:caps w:val="0"/>
                <w:color w:val="000000"/>
                <w:spacing w:val="0"/>
                <w:sz w:val="14"/>
                <w:szCs w:val="14"/>
                <w:bdr w:val="none" w:color="auto" w:sz="0" w:space="0"/>
                <w:lang w:val="en-US"/>
              </w:rPr>
              <w:t>sinh</w:t>
            </w:r>
            <w:r>
              <w:rPr>
                <w:rFonts w:hint="default" w:ascii="Arial" w:hAnsi="Arial" w:cs="Arial"/>
                <w:b/>
                <w:bCs/>
                <w:i w:val="0"/>
                <w:iCs w:val="0"/>
                <w:caps w:val="0"/>
                <w:color w:val="000000"/>
                <w:spacing w:val="0"/>
                <w:sz w:val="14"/>
                <w:szCs w:val="14"/>
                <w:bdr w:val="none" w:color="auto" w:sz="0" w:space="0"/>
                <w:lang/>
              </w:rPr>
              <w:t> tr</w:t>
            </w:r>
            <w:r>
              <w:rPr>
                <w:rFonts w:hint="default" w:ascii="Arial" w:hAnsi="Arial" w:cs="Arial"/>
                <w:b/>
                <w:bCs/>
                <w:i w:val="0"/>
                <w:iCs w:val="0"/>
                <w:caps w:val="0"/>
                <w:color w:val="000000"/>
                <w:spacing w:val="0"/>
                <w:sz w:val="14"/>
                <w:szCs w:val="14"/>
                <w:bdr w:val="none" w:color="auto" w:sz="0" w:space="0"/>
                <w:lang w:val="en-US"/>
              </w:rPr>
              <w:t>on</w:t>
            </w:r>
            <w:r>
              <w:rPr>
                <w:rFonts w:hint="default" w:ascii="Arial" w:hAnsi="Arial" w:cs="Arial"/>
                <w:b/>
                <w:bCs/>
                <w:i w:val="0"/>
                <w:iCs w:val="0"/>
                <w:caps w:val="0"/>
                <w:color w:val="000000"/>
                <w:spacing w:val="0"/>
                <w:sz w:val="14"/>
                <w:szCs w:val="14"/>
                <w:bdr w:val="none" w:color="auto" w:sz="0" w:space="0"/>
                <w:lang/>
              </w:rPr>
              <w:t>g n</w:t>
            </w:r>
            <w:r>
              <w:rPr>
                <w:rFonts w:hint="default" w:ascii="Arial" w:hAnsi="Arial" w:cs="Arial"/>
                <w:b/>
                <w:bCs/>
                <w:i w:val="0"/>
                <w:iCs w:val="0"/>
                <w:caps w:val="0"/>
                <w:color w:val="000000"/>
                <w:spacing w:val="0"/>
                <w:sz w:val="14"/>
                <w:szCs w:val="14"/>
                <w:bdr w:val="none" w:color="auto" w:sz="0" w:space="0"/>
                <w:lang w:val="en-US"/>
              </w:rPr>
              <w:t>ăm </w:t>
            </w:r>
            <w:r>
              <w:rPr>
                <w:rFonts w:hint="default" w:ascii="Arial" w:hAnsi="Arial" w:cs="Arial"/>
                <w:b/>
                <w:bCs/>
                <w:i w:val="0"/>
                <w:iCs w:val="0"/>
                <w:caps w:val="0"/>
                <w:color w:val="000000"/>
                <w:spacing w:val="0"/>
                <w:sz w:val="14"/>
                <w:szCs w:val="14"/>
                <w:bdr w:val="none" w:color="auto" w:sz="0" w:space="0"/>
                <w:lang/>
              </w:rPr>
              <w:t>t</w:t>
            </w:r>
            <w:r>
              <w:rPr>
                <w:rFonts w:hint="default" w:ascii="Arial" w:hAnsi="Arial" w:cs="Arial"/>
                <w:b/>
                <w:bCs/>
                <w:i w:val="0"/>
                <w:iCs w:val="0"/>
                <w:caps w:val="0"/>
                <w:color w:val="000000"/>
                <w:spacing w:val="0"/>
                <w:sz w:val="14"/>
                <w:szCs w:val="14"/>
                <w:bdr w:val="none" w:color="auto" w:sz="0" w:space="0"/>
                <w:lang w:val="en-US"/>
              </w:rPr>
              <w:t>ừ</w:t>
            </w:r>
            <w:r>
              <w:rPr>
                <w:rFonts w:hint="default" w:ascii="Arial" w:hAnsi="Arial" w:cs="Arial"/>
                <w:b/>
                <w:bCs/>
                <w:i w:val="0"/>
                <w:iCs w:val="0"/>
                <w:caps w:val="0"/>
                <w:color w:val="000000"/>
                <w:spacing w:val="0"/>
                <w:sz w:val="14"/>
                <w:szCs w:val="14"/>
                <w:bdr w:val="none" w:color="auto" w:sz="0" w:space="0"/>
                <w:lang/>
              </w:rPr>
              <w:t> ph</w:t>
            </w:r>
            <w:r>
              <w:rPr>
                <w:rFonts w:hint="default" w:ascii="Arial" w:hAnsi="Arial" w:cs="Arial"/>
                <w:b/>
                <w:bCs/>
                <w:i w:val="0"/>
                <w:iCs w:val="0"/>
                <w:caps w:val="0"/>
                <w:color w:val="000000"/>
                <w:spacing w:val="0"/>
                <w:sz w:val="14"/>
                <w:szCs w:val="14"/>
                <w:bdr w:val="none" w:color="auto" w:sz="0" w:space="0"/>
                <w:lang w:val="en-US"/>
              </w:rPr>
              <w:t>â</w:t>
            </w:r>
            <w:r>
              <w:rPr>
                <w:rFonts w:hint="default" w:ascii="Arial" w:hAnsi="Arial" w:cs="Arial"/>
                <w:b/>
                <w:bCs/>
                <w:i w:val="0"/>
                <w:iCs w:val="0"/>
                <w:caps w:val="0"/>
                <w:color w:val="000000"/>
                <w:spacing w:val="0"/>
                <w:sz w:val="14"/>
                <w:szCs w:val="14"/>
                <w:bdr w:val="none" w:color="auto" w:sz="0" w:space="0"/>
                <w:lang/>
              </w:rPr>
              <w:t>n </w:t>
            </w:r>
            <w:r>
              <w:rPr>
                <w:rFonts w:hint="default" w:ascii="Arial" w:hAnsi="Arial" w:cs="Arial"/>
                <w:b/>
                <w:bCs/>
                <w:i w:val="0"/>
                <w:iCs w:val="0"/>
                <w:caps w:val="0"/>
                <w:color w:val="000000"/>
                <w:spacing w:val="0"/>
                <w:sz w:val="14"/>
                <w:szCs w:val="14"/>
                <w:bdr w:val="none" w:color="auto" w:sz="0" w:space="0"/>
                <w:lang w:val="en-US"/>
              </w:rPr>
              <w:t>tích</w:t>
            </w:r>
            <w:r>
              <w:rPr>
                <w:rFonts w:hint="default" w:ascii="Arial" w:hAnsi="Arial" w:cs="Arial"/>
                <w:b/>
                <w:bCs/>
                <w:i w:val="0"/>
                <w:iCs w:val="0"/>
                <w:caps w:val="0"/>
                <w:color w:val="000000"/>
                <w:spacing w:val="0"/>
                <w:sz w:val="14"/>
                <w:szCs w:val="14"/>
                <w:bdr w:val="none" w:color="auto" w:sz="0" w:space="0"/>
                <w:lang/>
              </w:rPr>
              <w:t> r</w:t>
            </w:r>
            <w:r>
              <w:rPr>
                <w:rFonts w:hint="default" w:ascii="Arial" w:hAnsi="Arial" w:cs="Arial"/>
                <w:b/>
                <w:bCs/>
                <w:i w:val="0"/>
                <w:iCs w:val="0"/>
                <w:caps w:val="0"/>
                <w:color w:val="000000"/>
                <w:spacing w:val="0"/>
                <w:sz w:val="14"/>
                <w:szCs w:val="14"/>
                <w:bdr w:val="none" w:color="auto" w:sz="0" w:space="0"/>
                <w:lang w:val="en-US"/>
              </w:rPr>
              <w:t>ủ</w:t>
            </w:r>
            <w:r>
              <w:rPr>
                <w:rFonts w:hint="default" w:ascii="Arial" w:hAnsi="Arial" w:cs="Arial"/>
                <w:b/>
                <w:bCs/>
                <w:i w:val="0"/>
                <w:iCs w:val="0"/>
                <w:caps w:val="0"/>
                <w:color w:val="000000"/>
                <w:spacing w:val="0"/>
                <w:sz w:val="14"/>
                <w:szCs w:val="14"/>
                <w:bdr w:val="none" w:color="auto" w:sz="0" w:space="0"/>
                <w:lang/>
              </w:rPr>
              <w:t>i </w:t>
            </w:r>
            <w:r>
              <w:rPr>
                <w:rFonts w:hint="default" w:ascii="Arial" w:hAnsi="Arial" w:cs="Arial"/>
                <w:b/>
                <w:bCs/>
                <w:i w:val="0"/>
                <w:iCs w:val="0"/>
                <w:caps w:val="0"/>
                <w:color w:val="000000"/>
                <w:spacing w:val="0"/>
                <w:sz w:val="14"/>
                <w:szCs w:val="14"/>
                <w:bdr w:val="none" w:color="auto" w:sz="0" w:space="0"/>
                <w:lang w:val="en-US"/>
              </w:rPr>
              <w:t>ro tờ</w:t>
            </w:r>
            <w:r>
              <w:rPr>
                <w:rFonts w:hint="default" w:ascii="Arial" w:hAnsi="Arial" w:cs="Arial"/>
                <w:b/>
                <w:bCs/>
                <w:i w:val="0"/>
                <w:iCs w:val="0"/>
                <w:caps w:val="0"/>
                <w:color w:val="000000"/>
                <w:spacing w:val="0"/>
                <w:sz w:val="14"/>
                <w:szCs w:val="14"/>
                <w:bdr w:val="none" w:color="auto" w:sz="0" w:space="0"/>
                <w:lang/>
              </w:rPr>
              <w:t> khai</w:t>
            </w:r>
          </w:p>
        </w:tc>
        <w:tc>
          <w:tcPr>
            <w:tcW w:w="482" w:type="pct"/>
            <w:tcBorders>
              <w:top w:val="nil"/>
              <w:left w:val="nil"/>
              <w:bottom w:val="single" w:color="auto" w:sz="8" w:space="0"/>
              <w:right w:val="single" w:color="auto" w:sz="8" w:space="0"/>
            </w:tcBorders>
            <w:shd w:val="clear" w:color="auto" w:fill="FFFFFF"/>
            <w:vAlign w:val="center"/>
          </w:tcPr>
          <w:p w14:paraId="09662A4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50AF7A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7D708F5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3799DE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30A381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3077B5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17CB64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08FDF3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6836BE1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4A7CC7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FFFDB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2CC961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1498F34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660A07C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318100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03AD7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1DF8D36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11CCEAE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2DEB461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6F1F0A9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2A9E799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r>
      <w:tr w14:paraId="6A6CD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4ABA0C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1</w:t>
            </w:r>
          </w:p>
        </w:tc>
        <w:tc>
          <w:tcPr>
            <w:tcW w:w="335" w:type="pct"/>
            <w:tcBorders>
              <w:top w:val="nil"/>
              <w:left w:val="nil"/>
              <w:bottom w:val="single" w:color="auto" w:sz="8" w:space="0"/>
              <w:right w:val="single" w:color="auto" w:sz="8" w:space="0"/>
            </w:tcBorders>
            <w:shd w:val="clear" w:color="auto" w:fill="FFFFFF"/>
            <w:vAlign w:val="center"/>
          </w:tcPr>
          <w:p w14:paraId="364C11A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Thuế tỉnh</w:t>
            </w:r>
            <w:r>
              <w:rPr>
                <w:rFonts w:hint="default" w:ascii="Arial" w:hAnsi="Arial" w:cs="Arial"/>
                <w:i w:val="0"/>
                <w:iCs w:val="0"/>
                <w:caps w:val="0"/>
                <w:color w:val="000000"/>
                <w:spacing w:val="0"/>
                <w:sz w:val="14"/>
                <w:szCs w:val="14"/>
                <w:bdr w:val="none" w:color="auto" w:sz="0" w:space="0"/>
                <w:lang/>
              </w:rPr>
              <w:t> A/</w:t>
            </w:r>
            <w:r>
              <w:rPr>
                <w:rFonts w:hint="default" w:ascii="Arial" w:hAnsi="Arial" w:cs="Arial"/>
                <w:i w:val="0"/>
                <w:iCs w:val="0"/>
                <w:caps w:val="0"/>
                <w:color w:val="000000"/>
                <w:spacing w:val="0"/>
                <w:sz w:val="14"/>
                <w:szCs w:val="14"/>
                <w:bdr w:val="none" w:color="auto" w:sz="0" w:space="0"/>
                <w:lang w:val="en-US"/>
              </w:rPr>
              <w:t>Thuế</w:t>
            </w:r>
            <w:r>
              <w:rPr>
                <w:rFonts w:hint="default" w:ascii="Arial" w:hAnsi="Arial" w:cs="Arial"/>
                <w:i w:val="0"/>
                <w:iCs w:val="0"/>
                <w:caps w:val="0"/>
                <w:color w:val="000000"/>
                <w:spacing w:val="0"/>
                <w:sz w:val="14"/>
                <w:szCs w:val="14"/>
                <w:bdr w:val="none" w:color="auto" w:sz="0" w:space="0"/>
                <w:lang/>
              </w:rPr>
              <w:t> cơ sở A</w:t>
            </w:r>
          </w:p>
        </w:tc>
        <w:tc>
          <w:tcPr>
            <w:tcW w:w="482" w:type="pct"/>
            <w:tcBorders>
              <w:top w:val="nil"/>
              <w:left w:val="nil"/>
              <w:bottom w:val="single" w:color="auto" w:sz="8" w:space="0"/>
              <w:right w:val="single" w:color="auto" w:sz="8" w:space="0"/>
            </w:tcBorders>
            <w:shd w:val="clear" w:color="auto" w:fill="FFFFFF"/>
            <w:vAlign w:val="center"/>
          </w:tcPr>
          <w:p w14:paraId="0AA80C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02D20B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628C5D3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45971FF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67FD67F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0F5CC61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12A4B3F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0767F2D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0AC1A6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482D22D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0DBE4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5AC739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4D14A5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7BA1CE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48242FE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002AE4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06952AD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6F68DE8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578C3E8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526A6C5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3BE4A7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3E8DE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1EFE3E0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w:t>
            </w:r>
          </w:p>
        </w:tc>
        <w:tc>
          <w:tcPr>
            <w:tcW w:w="335" w:type="pct"/>
            <w:tcBorders>
              <w:top w:val="nil"/>
              <w:left w:val="nil"/>
              <w:bottom w:val="single" w:color="auto" w:sz="8" w:space="0"/>
              <w:right w:val="single" w:color="auto" w:sz="8" w:space="0"/>
            </w:tcBorders>
            <w:shd w:val="clear" w:color="auto" w:fill="FFFFFF"/>
            <w:vAlign w:val="center"/>
          </w:tcPr>
          <w:p w14:paraId="422767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w:t>
            </w:r>
          </w:p>
        </w:tc>
        <w:tc>
          <w:tcPr>
            <w:tcW w:w="482" w:type="pct"/>
            <w:tcBorders>
              <w:top w:val="nil"/>
              <w:left w:val="nil"/>
              <w:bottom w:val="single" w:color="auto" w:sz="8" w:space="0"/>
              <w:right w:val="single" w:color="auto" w:sz="8" w:space="0"/>
            </w:tcBorders>
            <w:shd w:val="clear" w:color="auto" w:fill="FFFFFF"/>
            <w:vAlign w:val="center"/>
          </w:tcPr>
          <w:p w14:paraId="0D685C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4AD9731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66D7F73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43B35B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0D40802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62F9CBC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147D92B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167298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72FAE8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533CFF7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0602C8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7D39622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56C0F3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5C10E6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07AF9B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B8A3A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43D3915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65396C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034F80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4F12CFF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086358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7B10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003A94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C</w:t>
            </w:r>
          </w:p>
        </w:tc>
        <w:tc>
          <w:tcPr>
            <w:tcW w:w="335" w:type="pct"/>
            <w:tcBorders>
              <w:top w:val="nil"/>
              <w:left w:val="nil"/>
              <w:bottom w:val="single" w:color="auto" w:sz="8" w:space="0"/>
              <w:right w:val="single" w:color="auto" w:sz="8" w:space="0"/>
            </w:tcBorders>
            <w:shd w:val="clear" w:color="auto" w:fill="FFFFFF"/>
            <w:vAlign w:val="center"/>
          </w:tcPr>
          <w:p w14:paraId="445B73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Phát </w:t>
            </w:r>
            <w:r>
              <w:rPr>
                <w:rFonts w:hint="default" w:ascii="Arial" w:hAnsi="Arial" w:cs="Arial"/>
                <w:b/>
                <w:bCs/>
                <w:i w:val="0"/>
                <w:iCs w:val="0"/>
                <w:caps w:val="0"/>
                <w:color w:val="000000"/>
                <w:spacing w:val="0"/>
                <w:sz w:val="14"/>
                <w:szCs w:val="14"/>
                <w:bdr w:val="none" w:color="auto" w:sz="0" w:space="0"/>
                <w:lang w:val="en-US"/>
              </w:rPr>
              <w:t>sinh</w:t>
            </w:r>
            <w:r>
              <w:rPr>
                <w:rFonts w:hint="default" w:ascii="Arial" w:hAnsi="Arial" w:cs="Arial"/>
                <w:b/>
                <w:bCs/>
                <w:i w:val="0"/>
                <w:iCs w:val="0"/>
                <w:caps w:val="0"/>
                <w:color w:val="000000"/>
                <w:spacing w:val="0"/>
                <w:sz w:val="14"/>
                <w:szCs w:val="14"/>
                <w:bdr w:val="none" w:color="auto" w:sz="0" w:space="0"/>
                <w:lang/>
              </w:rPr>
              <w:t> trong </w:t>
            </w:r>
            <w:r>
              <w:rPr>
                <w:rFonts w:hint="default" w:ascii="Arial" w:hAnsi="Arial" w:cs="Arial"/>
                <w:b/>
                <w:bCs/>
                <w:i w:val="0"/>
                <w:iCs w:val="0"/>
                <w:caps w:val="0"/>
                <w:color w:val="000000"/>
                <w:spacing w:val="0"/>
                <w:sz w:val="14"/>
                <w:szCs w:val="14"/>
                <w:bdr w:val="none" w:color="auto" w:sz="0" w:space="0"/>
                <w:lang w:val="en-US"/>
              </w:rPr>
              <w:t>năm đột</w:t>
            </w:r>
            <w:r>
              <w:rPr>
                <w:rFonts w:hint="default" w:ascii="Arial" w:hAnsi="Arial" w:cs="Arial"/>
                <w:b/>
                <w:bCs/>
                <w:i w:val="0"/>
                <w:iCs w:val="0"/>
                <w:caps w:val="0"/>
                <w:color w:val="000000"/>
                <w:spacing w:val="0"/>
                <w:sz w:val="14"/>
                <w:szCs w:val="14"/>
                <w:bdr w:val="none" w:color="auto" w:sz="0" w:space="0"/>
                <w:lang/>
              </w:rPr>
              <w:t> xu</w:t>
            </w:r>
            <w:r>
              <w:rPr>
                <w:rFonts w:hint="default" w:ascii="Arial" w:hAnsi="Arial" w:cs="Arial"/>
                <w:b/>
                <w:bCs/>
                <w:i w:val="0"/>
                <w:iCs w:val="0"/>
                <w:caps w:val="0"/>
                <w:color w:val="000000"/>
                <w:spacing w:val="0"/>
                <w:sz w:val="14"/>
                <w:szCs w:val="14"/>
                <w:bdr w:val="none" w:color="auto" w:sz="0" w:space="0"/>
                <w:lang w:val="en-US"/>
              </w:rPr>
              <w:t>ấ</w:t>
            </w:r>
            <w:r>
              <w:rPr>
                <w:rFonts w:hint="default" w:ascii="Arial" w:hAnsi="Arial" w:cs="Arial"/>
                <w:b/>
                <w:bCs/>
                <w:i w:val="0"/>
                <w:iCs w:val="0"/>
                <w:caps w:val="0"/>
                <w:color w:val="000000"/>
                <w:spacing w:val="0"/>
                <w:sz w:val="14"/>
                <w:szCs w:val="14"/>
                <w:bdr w:val="none" w:color="auto" w:sz="0" w:space="0"/>
                <w:lang/>
              </w:rPr>
              <w:t>t</w:t>
            </w:r>
          </w:p>
        </w:tc>
        <w:tc>
          <w:tcPr>
            <w:tcW w:w="482" w:type="pct"/>
            <w:tcBorders>
              <w:top w:val="nil"/>
              <w:left w:val="nil"/>
              <w:bottom w:val="single" w:color="auto" w:sz="8" w:space="0"/>
              <w:right w:val="single" w:color="auto" w:sz="8" w:space="0"/>
            </w:tcBorders>
            <w:shd w:val="clear" w:color="auto" w:fill="FFFFFF"/>
            <w:vAlign w:val="center"/>
          </w:tcPr>
          <w:p w14:paraId="59E34CE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70DF0F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7EB8D5F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10430A3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50012CD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24C7B0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5559A87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248972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3C18A1F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77D74C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01253F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7C77E4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7846FA6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68C72E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5205AD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F7D37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3E43069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39B468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3771800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54BE161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3B9E292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r>
      <w:tr w14:paraId="3613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0F64C3E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1</w:t>
            </w:r>
          </w:p>
        </w:tc>
        <w:tc>
          <w:tcPr>
            <w:tcW w:w="335" w:type="pct"/>
            <w:tcBorders>
              <w:top w:val="nil"/>
              <w:left w:val="nil"/>
              <w:bottom w:val="single" w:color="auto" w:sz="8" w:space="0"/>
              <w:right w:val="single" w:color="auto" w:sz="8" w:space="0"/>
            </w:tcBorders>
            <w:shd w:val="clear" w:color="auto" w:fill="FFFFFF"/>
            <w:vAlign w:val="center"/>
          </w:tcPr>
          <w:p w14:paraId="053142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Thuế tỉnh</w:t>
            </w:r>
            <w:r>
              <w:rPr>
                <w:rFonts w:hint="default" w:ascii="Arial" w:hAnsi="Arial" w:cs="Arial"/>
                <w:i w:val="0"/>
                <w:iCs w:val="0"/>
                <w:caps w:val="0"/>
                <w:color w:val="000000"/>
                <w:spacing w:val="0"/>
                <w:sz w:val="14"/>
                <w:szCs w:val="14"/>
                <w:bdr w:val="none" w:color="auto" w:sz="0" w:space="0"/>
                <w:lang/>
              </w:rPr>
              <w:t> A/</w:t>
            </w:r>
            <w:r>
              <w:rPr>
                <w:rFonts w:hint="default" w:ascii="Arial" w:hAnsi="Arial" w:cs="Arial"/>
                <w:i w:val="0"/>
                <w:iCs w:val="0"/>
                <w:caps w:val="0"/>
                <w:color w:val="000000"/>
                <w:spacing w:val="0"/>
                <w:sz w:val="14"/>
                <w:szCs w:val="14"/>
                <w:bdr w:val="none" w:color="auto" w:sz="0" w:space="0"/>
                <w:lang w:val="en-US"/>
              </w:rPr>
              <w:t>Thuế</w:t>
            </w:r>
            <w:r>
              <w:rPr>
                <w:rFonts w:hint="default" w:ascii="Arial" w:hAnsi="Arial" w:cs="Arial"/>
                <w:i w:val="0"/>
                <w:iCs w:val="0"/>
                <w:caps w:val="0"/>
                <w:color w:val="000000"/>
                <w:spacing w:val="0"/>
                <w:sz w:val="14"/>
                <w:szCs w:val="14"/>
                <w:bdr w:val="none" w:color="auto" w:sz="0" w:space="0"/>
                <w:lang/>
              </w:rPr>
              <w:t> cơ sở A</w:t>
            </w:r>
          </w:p>
        </w:tc>
        <w:tc>
          <w:tcPr>
            <w:tcW w:w="482" w:type="pct"/>
            <w:tcBorders>
              <w:top w:val="nil"/>
              <w:left w:val="nil"/>
              <w:bottom w:val="single" w:color="auto" w:sz="8" w:space="0"/>
              <w:right w:val="single" w:color="auto" w:sz="8" w:space="0"/>
            </w:tcBorders>
            <w:shd w:val="clear" w:color="auto" w:fill="FFFFFF"/>
            <w:vAlign w:val="center"/>
          </w:tcPr>
          <w:p w14:paraId="496AF7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1EE0DB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366434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2042E5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10208F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528A620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381E539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55DF1A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664FC6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3E6EF78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31324E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6435A6A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7B2803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4BC5CE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6356672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28C48E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5D5C68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1185F7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35666F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13D89A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230287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6FA4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1BAF52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w:t>
            </w:r>
          </w:p>
        </w:tc>
        <w:tc>
          <w:tcPr>
            <w:tcW w:w="335" w:type="pct"/>
            <w:tcBorders>
              <w:top w:val="nil"/>
              <w:left w:val="nil"/>
              <w:bottom w:val="single" w:color="auto" w:sz="8" w:space="0"/>
              <w:right w:val="single" w:color="auto" w:sz="8" w:space="0"/>
            </w:tcBorders>
            <w:shd w:val="clear" w:color="auto" w:fill="FFFFFF"/>
            <w:vAlign w:val="center"/>
          </w:tcPr>
          <w:p w14:paraId="6C695F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w:t>
            </w:r>
          </w:p>
        </w:tc>
        <w:tc>
          <w:tcPr>
            <w:tcW w:w="482" w:type="pct"/>
            <w:tcBorders>
              <w:top w:val="nil"/>
              <w:left w:val="nil"/>
              <w:bottom w:val="single" w:color="auto" w:sz="8" w:space="0"/>
              <w:right w:val="single" w:color="auto" w:sz="8" w:space="0"/>
            </w:tcBorders>
            <w:shd w:val="clear" w:color="auto" w:fill="FFFFFF"/>
            <w:vAlign w:val="center"/>
          </w:tcPr>
          <w:p w14:paraId="35120C2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64ABEF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446C1A6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2AD71B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68C974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47D413A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6593CC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4BFEB3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5835F8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2DC256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47D729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4583F2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3172FB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41610A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446763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70EA5E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0481462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73562F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2029E7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4E9DE5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2808E8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r>
      <w:tr w14:paraId="37AE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50D112A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D</w:t>
            </w:r>
          </w:p>
        </w:tc>
        <w:tc>
          <w:tcPr>
            <w:tcW w:w="335" w:type="pct"/>
            <w:tcBorders>
              <w:top w:val="nil"/>
              <w:left w:val="nil"/>
              <w:bottom w:val="single" w:color="auto" w:sz="8" w:space="0"/>
              <w:right w:val="single" w:color="auto" w:sz="8" w:space="0"/>
            </w:tcBorders>
            <w:shd w:val="clear" w:color="auto" w:fill="FFFFFF"/>
            <w:vAlign w:val="center"/>
          </w:tcPr>
          <w:p w14:paraId="53E48E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Ph</w:t>
            </w:r>
            <w:r>
              <w:rPr>
                <w:rFonts w:hint="default" w:ascii="Arial" w:hAnsi="Arial" w:cs="Arial"/>
                <w:b/>
                <w:bCs/>
                <w:i w:val="0"/>
                <w:iCs w:val="0"/>
                <w:caps w:val="0"/>
                <w:color w:val="000000"/>
                <w:spacing w:val="0"/>
                <w:sz w:val="14"/>
                <w:szCs w:val="14"/>
                <w:bdr w:val="none" w:color="auto" w:sz="0" w:space="0"/>
                <w:lang w:val="en-US"/>
              </w:rPr>
              <w:t>á</w:t>
            </w:r>
            <w:r>
              <w:rPr>
                <w:rFonts w:hint="default" w:ascii="Arial" w:hAnsi="Arial" w:cs="Arial"/>
                <w:b/>
                <w:bCs/>
                <w:i w:val="0"/>
                <w:iCs w:val="0"/>
                <w:caps w:val="0"/>
                <w:color w:val="000000"/>
                <w:spacing w:val="0"/>
                <w:sz w:val="14"/>
                <w:szCs w:val="14"/>
                <w:bdr w:val="none" w:color="auto" w:sz="0" w:space="0"/>
                <w:lang/>
              </w:rPr>
              <w:t>t </w:t>
            </w:r>
            <w:r>
              <w:rPr>
                <w:rFonts w:hint="default" w:ascii="Arial" w:hAnsi="Arial" w:cs="Arial"/>
                <w:b/>
                <w:bCs/>
                <w:i w:val="0"/>
                <w:iCs w:val="0"/>
                <w:caps w:val="0"/>
                <w:color w:val="000000"/>
                <w:spacing w:val="0"/>
                <w:sz w:val="14"/>
                <w:szCs w:val="14"/>
                <w:bdr w:val="none" w:color="auto" w:sz="0" w:space="0"/>
                <w:lang w:val="en-US"/>
              </w:rPr>
              <w:t>sinh</w:t>
            </w:r>
            <w:r>
              <w:rPr>
                <w:rFonts w:hint="default" w:ascii="Arial" w:hAnsi="Arial" w:cs="Arial"/>
                <w:b/>
                <w:bCs/>
                <w:i w:val="0"/>
                <w:iCs w:val="0"/>
                <w:caps w:val="0"/>
                <w:color w:val="000000"/>
                <w:spacing w:val="0"/>
                <w:sz w:val="14"/>
                <w:szCs w:val="14"/>
                <w:bdr w:val="none" w:color="auto" w:sz="0" w:space="0"/>
                <w:lang/>
              </w:rPr>
              <w:t> trong năm </w:t>
            </w:r>
            <w:r>
              <w:rPr>
                <w:rFonts w:hint="default" w:ascii="Arial" w:hAnsi="Arial" w:cs="Arial"/>
                <w:b/>
                <w:bCs/>
                <w:i w:val="0"/>
                <w:iCs w:val="0"/>
                <w:caps w:val="0"/>
                <w:color w:val="000000"/>
                <w:spacing w:val="0"/>
                <w:sz w:val="14"/>
                <w:szCs w:val="14"/>
                <w:bdr w:val="none" w:color="auto" w:sz="0" w:space="0"/>
                <w:lang w:val="en-US"/>
              </w:rPr>
              <w:t>từ hồ sơ</w:t>
            </w:r>
            <w:r>
              <w:rPr>
                <w:rFonts w:hint="default" w:ascii="Arial" w:hAnsi="Arial" w:cs="Arial"/>
                <w:b/>
                <w:bCs/>
                <w:i w:val="0"/>
                <w:iCs w:val="0"/>
                <w:caps w:val="0"/>
                <w:color w:val="000000"/>
                <w:spacing w:val="0"/>
                <w:sz w:val="14"/>
                <w:szCs w:val="14"/>
                <w:bdr w:val="none" w:color="auto" w:sz="0" w:space="0"/>
                <w:lang/>
              </w:rPr>
              <w:t> quyết toán</w:t>
            </w:r>
          </w:p>
        </w:tc>
        <w:tc>
          <w:tcPr>
            <w:tcW w:w="482" w:type="pct"/>
            <w:tcBorders>
              <w:top w:val="nil"/>
              <w:left w:val="nil"/>
              <w:bottom w:val="single" w:color="auto" w:sz="8" w:space="0"/>
              <w:right w:val="single" w:color="auto" w:sz="8" w:space="0"/>
            </w:tcBorders>
            <w:shd w:val="clear" w:color="auto" w:fill="FFFFFF"/>
            <w:vAlign w:val="center"/>
          </w:tcPr>
          <w:p w14:paraId="66EA51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591031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19FC3F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2D6F7BF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5B94E8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1F75CDB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3EAD01C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3C0A7C0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7A09D4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2064514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7AC115C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37F48D0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193E3F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3A8EDF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3282D6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7E59C6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1698450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713AD7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7EDE0D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2DEF19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6E3265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r>
      <w:tr w14:paraId="310D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36" w:type="pct"/>
            <w:tcBorders>
              <w:top w:val="nil"/>
              <w:left w:val="single" w:color="auto" w:sz="8" w:space="0"/>
              <w:bottom w:val="single" w:color="auto" w:sz="8" w:space="0"/>
              <w:right w:val="single" w:color="auto" w:sz="8" w:space="0"/>
            </w:tcBorders>
            <w:shd w:val="clear" w:color="auto" w:fill="FFFFFF"/>
            <w:vAlign w:val="center"/>
          </w:tcPr>
          <w:p w14:paraId="7B11547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35" w:type="pct"/>
            <w:tcBorders>
              <w:top w:val="nil"/>
              <w:left w:val="nil"/>
              <w:bottom w:val="single" w:color="auto" w:sz="8" w:space="0"/>
              <w:right w:val="single" w:color="auto" w:sz="8" w:space="0"/>
            </w:tcBorders>
            <w:shd w:val="clear" w:color="auto" w:fill="FFFFFF"/>
            <w:vAlign w:val="center"/>
          </w:tcPr>
          <w:p w14:paraId="6F50200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Tổ</w:t>
            </w:r>
            <w:r>
              <w:rPr>
                <w:rFonts w:hint="default" w:ascii="Arial" w:hAnsi="Arial" w:cs="Arial"/>
                <w:b/>
                <w:bCs/>
                <w:i w:val="0"/>
                <w:iCs w:val="0"/>
                <w:caps w:val="0"/>
                <w:color w:val="000000"/>
                <w:spacing w:val="0"/>
                <w:sz w:val="14"/>
                <w:szCs w:val="14"/>
                <w:bdr w:val="none" w:color="auto" w:sz="0" w:space="0"/>
                <w:lang/>
              </w:rPr>
              <w:t>ng cộng</w:t>
            </w:r>
          </w:p>
        </w:tc>
        <w:tc>
          <w:tcPr>
            <w:tcW w:w="482" w:type="pct"/>
            <w:tcBorders>
              <w:top w:val="nil"/>
              <w:left w:val="nil"/>
              <w:bottom w:val="single" w:color="auto" w:sz="8" w:space="0"/>
              <w:right w:val="single" w:color="auto" w:sz="8" w:space="0"/>
            </w:tcBorders>
            <w:shd w:val="clear" w:color="auto" w:fill="FFFFFF"/>
            <w:vAlign w:val="center"/>
          </w:tcPr>
          <w:p w14:paraId="13B21D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9" w:type="pct"/>
            <w:tcBorders>
              <w:top w:val="nil"/>
              <w:left w:val="nil"/>
              <w:bottom w:val="single" w:color="auto" w:sz="8" w:space="0"/>
              <w:right w:val="single" w:color="auto" w:sz="8" w:space="0"/>
            </w:tcBorders>
            <w:shd w:val="clear" w:color="auto" w:fill="FFFFFF"/>
            <w:vAlign w:val="center"/>
          </w:tcPr>
          <w:p w14:paraId="1B22DAC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78" w:type="pct"/>
            <w:tcBorders>
              <w:top w:val="nil"/>
              <w:left w:val="nil"/>
              <w:bottom w:val="single" w:color="auto" w:sz="8" w:space="0"/>
              <w:right w:val="single" w:color="auto" w:sz="8" w:space="0"/>
            </w:tcBorders>
            <w:shd w:val="clear" w:color="auto" w:fill="FFFFFF"/>
            <w:vAlign w:val="center"/>
          </w:tcPr>
          <w:p w14:paraId="79C5FF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63" w:type="pct"/>
            <w:tcBorders>
              <w:top w:val="nil"/>
              <w:left w:val="nil"/>
              <w:bottom w:val="single" w:color="auto" w:sz="8" w:space="0"/>
              <w:right w:val="single" w:color="auto" w:sz="8" w:space="0"/>
            </w:tcBorders>
            <w:shd w:val="clear" w:color="auto" w:fill="FFFFFF"/>
            <w:vAlign w:val="center"/>
          </w:tcPr>
          <w:p w14:paraId="643024A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99" w:type="pct"/>
            <w:tcBorders>
              <w:top w:val="nil"/>
              <w:left w:val="nil"/>
              <w:bottom w:val="single" w:color="auto" w:sz="8" w:space="0"/>
              <w:right w:val="single" w:color="auto" w:sz="8" w:space="0"/>
            </w:tcBorders>
            <w:shd w:val="clear" w:color="auto" w:fill="FFFFFF"/>
            <w:vAlign w:val="center"/>
          </w:tcPr>
          <w:p w14:paraId="7BF587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92" w:type="pct"/>
            <w:tcBorders>
              <w:top w:val="nil"/>
              <w:left w:val="nil"/>
              <w:bottom w:val="single" w:color="auto" w:sz="8" w:space="0"/>
              <w:right w:val="single" w:color="auto" w:sz="8" w:space="0"/>
            </w:tcBorders>
            <w:shd w:val="clear" w:color="auto" w:fill="FFFFFF"/>
            <w:vAlign w:val="center"/>
          </w:tcPr>
          <w:p w14:paraId="730BE0E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309" w:type="pct"/>
            <w:tcBorders>
              <w:top w:val="nil"/>
              <w:left w:val="nil"/>
              <w:bottom w:val="single" w:color="auto" w:sz="8" w:space="0"/>
              <w:right w:val="single" w:color="auto" w:sz="8" w:space="0"/>
            </w:tcBorders>
            <w:shd w:val="clear" w:color="auto" w:fill="FFFFFF"/>
            <w:vAlign w:val="center"/>
          </w:tcPr>
          <w:p w14:paraId="7E0D045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09D0D38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72" w:type="pct"/>
            <w:tcBorders>
              <w:top w:val="nil"/>
              <w:left w:val="nil"/>
              <w:bottom w:val="single" w:color="auto" w:sz="8" w:space="0"/>
              <w:right w:val="single" w:color="auto" w:sz="8" w:space="0"/>
            </w:tcBorders>
            <w:shd w:val="clear" w:color="auto" w:fill="FFFFFF"/>
            <w:vAlign w:val="center"/>
          </w:tcPr>
          <w:p w14:paraId="3FAAD4E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199521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360286B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35" w:type="pct"/>
            <w:tcBorders>
              <w:top w:val="nil"/>
              <w:left w:val="nil"/>
              <w:bottom w:val="single" w:color="auto" w:sz="8" w:space="0"/>
              <w:right w:val="single" w:color="auto" w:sz="8" w:space="0"/>
            </w:tcBorders>
            <w:shd w:val="clear" w:color="auto" w:fill="FFFFFF"/>
            <w:vAlign w:val="center"/>
          </w:tcPr>
          <w:p w14:paraId="474485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66700C0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2" w:type="pct"/>
            <w:tcBorders>
              <w:top w:val="nil"/>
              <w:left w:val="nil"/>
              <w:bottom w:val="single" w:color="auto" w:sz="8" w:space="0"/>
              <w:right w:val="single" w:color="auto" w:sz="8" w:space="0"/>
            </w:tcBorders>
            <w:shd w:val="clear" w:color="auto" w:fill="FFFFFF"/>
            <w:vAlign w:val="center"/>
          </w:tcPr>
          <w:p w14:paraId="7FDB351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03" w:type="pct"/>
            <w:tcBorders>
              <w:top w:val="nil"/>
              <w:left w:val="nil"/>
              <w:bottom w:val="single" w:color="auto" w:sz="8" w:space="0"/>
              <w:right w:val="single" w:color="auto" w:sz="8" w:space="0"/>
            </w:tcBorders>
            <w:shd w:val="clear" w:color="auto" w:fill="FFFFFF"/>
            <w:vAlign w:val="center"/>
          </w:tcPr>
          <w:p w14:paraId="5560B6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9" w:type="pct"/>
            <w:tcBorders>
              <w:top w:val="nil"/>
              <w:left w:val="nil"/>
              <w:bottom w:val="single" w:color="auto" w:sz="8" w:space="0"/>
              <w:right w:val="single" w:color="auto" w:sz="8" w:space="0"/>
            </w:tcBorders>
            <w:shd w:val="clear" w:color="auto" w:fill="FFFFFF"/>
            <w:vAlign w:val="center"/>
          </w:tcPr>
          <w:p w14:paraId="5808C6B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52" w:type="pct"/>
            <w:tcBorders>
              <w:top w:val="nil"/>
              <w:left w:val="nil"/>
              <w:bottom w:val="single" w:color="auto" w:sz="8" w:space="0"/>
              <w:right w:val="single" w:color="auto" w:sz="8" w:space="0"/>
            </w:tcBorders>
            <w:shd w:val="clear" w:color="auto" w:fill="FFFFFF"/>
            <w:vAlign w:val="center"/>
          </w:tcPr>
          <w:p w14:paraId="32F73D6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3" w:type="pct"/>
            <w:tcBorders>
              <w:top w:val="nil"/>
              <w:left w:val="nil"/>
              <w:bottom w:val="single" w:color="auto" w:sz="8" w:space="0"/>
              <w:right w:val="single" w:color="auto" w:sz="8" w:space="0"/>
            </w:tcBorders>
            <w:shd w:val="clear" w:color="auto" w:fill="FFFFFF"/>
            <w:vAlign w:val="center"/>
          </w:tcPr>
          <w:p w14:paraId="1DF8E9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34" w:type="pct"/>
            <w:tcBorders>
              <w:top w:val="nil"/>
              <w:left w:val="nil"/>
              <w:bottom w:val="single" w:color="auto" w:sz="8" w:space="0"/>
              <w:right w:val="single" w:color="auto" w:sz="8" w:space="0"/>
            </w:tcBorders>
            <w:shd w:val="clear" w:color="auto" w:fill="FFFFFF"/>
            <w:vAlign w:val="center"/>
          </w:tcPr>
          <w:p w14:paraId="2BE7303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116" w:type="pct"/>
            <w:tcBorders>
              <w:top w:val="nil"/>
              <w:left w:val="nil"/>
              <w:bottom w:val="single" w:color="auto" w:sz="8" w:space="0"/>
              <w:right w:val="single" w:color="auto" w:sz="8" w:space="0"/>
            </w:tcBorders>
            <w:shd w:val="clear" w:color="auto" w:fill="FFFFFF"/>
            <w:vAlign w:val="center"/>
          </w:tcPr>
          <w:p w14:paraId="440BB5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259" w:type="pct"/>
            <w:tcBorders>
              <w:top w:val="nil"/>
              <w:left w:val="nil"/>
              <w:bottom w:val="single" w:color="auto" w:sz="8" w:space="0"/>
              <w:right w:val="single" w:color="auto" w:sz="8" w:space="0"/>
            </w:tcBorders>
            <w:shd w:val="clear" w:color="auto" w:fill="FFFFFF"/>
            <w:vAlign w:val="center"/>
          </w:tcPr>
          <w:p w14:paraId="24892B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r>
    </w:tbl>
    <w:p w14:paraId="1C9DB6C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3030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ADC7E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LẬP BIỂU</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rõ họ tên)</w:t>
            </w:r>
          </w:p>
        </w:tc>
        <w:tc>
          <w:tcPr>
            <w:tcW w:w="4420" w:type="dxa"/>
            <w:shd w:val="clear" w:color="auto" w:fill="FFFFFF"/>
            <w:tcMar>
              <w:left w:w="100" w:type="dxa"/>
              <w:right w:w="100" w:type="dxa"/>
            </w:tcMar>
            <w:vAlign w:val="top"/>
          </w:tcPr>
          <w:p w14:paraId="15EB9F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THỦ TRƯỞNG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 ghi rõ</w:t>
            </w:r>
            <w:r>
              <w:rPr>
                <w:rFonts w:hint="default" w:ascii="Arial" w:hAnsi="Arial" w:cs="Arial"/>
                <w:i/>
                <w:iCs/>
                <w:caps w:val="0"/>
                <w:color w:val="000000"/>
                <w:spacing w:val="0"/>
                <w:sz w:val="20"/>
                <w:szCs w:val="20"/>
                <w:bdr w:val="none" w:color="auto" w:sz="0" w:space="0"/>
                <w:lang/>
              </w:rPr>
              <w:t> họ tên</w:t>
            </w:r>
            <w:r>
              <w:rPr>
                <w:rFonts w:hint="default" w:ascii="Arial" w:hAnsi="Arial" w:cs="Arial"/>
                <w:i/>
                <w:iCs/>
                <w:caps w:val="0"/>
                <w:color w:val="000000"/>
                <w:spacing w:val="0"/>
                <w:sz w:val="20"/>
                <w:szCs w:val="20"/>
                <w:bdr w:val="none" w:color="auto" w:sz="0" w:space="0"/>
                <w:lang w:val="en-US"/>
              </w:rPr>
              <w:t>, đóng dấu</w:t>
            </w:r>
            <w:r>
              <w:rPr>
                <w:rFonts w:hint="default" w:ascii="Arial" w:hAnsi="Arial" w:cs="Arial"/>
                <w:i/>
                <w:iCs/>
                <w:caps w:val="0"/>
                <w:color w:val="000000"/>
                <w:spacing w:val="0"/>
                <w:sz w:val="20"/>
                <w:szCs w:val="20"/>
                <w:bdr w:val="none" w:color="auto" w:sz="0" w:space="0"/>
                <w:lang/>
              </w:rPr>
              <w:t>)</w:t>
            </w:r>
          </w:p>
        </w:tc>
      </w:tr>
    </w:tbl>
    <w:p w14:paraId="2621104A">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6369314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drawing>
          <wp:inline distT="0" distB="0" distL="114300" distR="114300">
            <wp:extent cx="5486400" cy="184785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486400" cy="1847850"/>
                    </a:xfrm>
                    <a:prstGeom prst="rect">
                      <a:avLst/>
                    </a:prstGeom>
                    <a:noFill/>
                    <a:ln w="9525">
                      <a:noFill/>
                    </a:ln>
                  </pic:spPr>
                </pic:pic>
              </a:graphicData>
            </a:graphic>
          </wp:inline>
        </w:drawing>
      </w:r>
    </w:p>
    <w:p w14:paraId="3711A86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rPr>
      </w:pPr>
      <w:r>
        <w:rPr>
          <w:rFonts w:hint="default" w:ascii="Arial" w:hAnsi="Arial" w:cs="Arial"/>
          <w:i/>
          <w:iCs/>
          <w:caps w:val="0"/>
          <w:color w:val="000000"/>
          <w:spacing w:val="0"/>
          <w:sz w:val="20"/>
          <w:szCs w:val="20"/>
          <w:bdr w:val="none" w:color="auto" w:sz="0" w:space="0"/>
          <w:shd w:val="clear" w:fill="FFFFFF"/>
          <w:lang/>
        </w:rPr>
        <w:t> </w:t>
      </w:r>
    </w:p>
    <w:p w14:paraId="761C53AF">
      <w:pPr>
        <w:rPr>
          <w:rFonts w:hint="default" w:ascii="Arial" w:hAnsi="Arial" w:cs="Arial"/>
          <w:i/>
          <w:iCs/>
          <w:caps w:val="0"/>
          <w:color w:val="000000"/>
          <w:spacing w:val="0"/>
          <w:sz w:val="20"/>
          <w:szCs w:val="20"/>
          <w:bdr w:val="none" w:color="auto" w:sz="0" w:space="0"/>
          <w:shd w:val="clear" w:fill="FFFFFF"/>
          <w:lang/>
        </w:rPr>
      </w:pPr>
      <w:r>
        <w:rPr>
          <w:rFonts w:hint="default" w:ascii="Arial" w:hAnsi="Arial" w:cs="Arial"/>
          <w:i/>
          <w:iCs/>
          <w:caps w:val="0"/>
          <w:color w:val="000000"/>
          <w:spacing w:val="0"/>
          <w:sz w:val="20"/>
          <w:szCs w:val="20"/>
          <w:bdr w:val="none" w:color="auto" w:sz="0" w:space="0"/>
          <w:shd w:val="clear" w:fill="FFFFFF"/>
          <w:lang/>
        </w:rPr>
        <w:br w:type="page"/>
      </w:r>
    </w:p>
    <w:p w14:paraId="42E7143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iCs/>
          <w:caps w:val="0"/>
          <w:color w:val="000000"/>
          <w:spacing w:val="0"/>
          <w:sz w:val="20"/>
          <w:szCs w:val="20"/>
          <w:bdr w:val="none" w:color="auto" w:sz="0" w:space="0"/>
          <w:shd w:val="clear" w:fill="FFFFFF"/>
          <w:lang/>
        </w:rPr>
      </w:pPr>
      <w:bookmarkStart w:id="125" w:name="_GoBack"/>
      <w:bookmarkEnd w:id="125"/>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2B4B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55A7E7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TÊN CƠ QUAN CẤP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TRỰC TIẾP</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CƠ QUAN THUẾ</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2500" w:type="pct"/>
            <w:tcBorders>
              <w:top w:val="single" w:color="auto" w:sz="8" w:space="0"/>
              <w:left w:val="nil"/>
              <w:bottom w:val="single" w:color="auto" w:sz="8" w:space="0"/>
              <w:right w:val="single" w:color="auto" w:sz="8" w:space="0"/>
            </w:tcBorders>
            <w:shd w:val="clear" w:color="auto" w:fill="FFFFFF"/>
            <w:vAlign w:val="top"/>
          </w:tcPr>
          <w:p w14:paraId="0AC1C72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17" w:name="chuong_pl_32"/>
            <w:r>
              <w:rPr>
                <w:rFonts w:hint="default" w:ascii="Arial" w:hAnsi="Arial" w:cs="Arial"/>
                <w:i w:val="0"/>
                <w:iCs w:val="0"/>
                <w:caps w:val="0"/>
                <w:color w:val="000000"/>
                <w:spacing w:val="0"/>
                <w:sz w:val="20"/>
                <w:szCs w:val="20"/>
                <w:u w:val="none"/>
                <w:bdr w:val="none" w:color="auto" w:sz="0" w:space="0"/>
                <w:lang/>
              </w:rPr>
              <w:t>Mẫu số:</w:t>
            </w:r>
            <w:bookmarkEnd w:id="117"/>
            <w:r>
              <w:rPr>
                <w:rFonts w:hint="default" w:ascii="Arial" w:hAnsi="Arial" w:cs="Arial"/>
                <w:i w:val="0"/>
                <w:iCs w:val="0"/>
                <w:caps w:val="0"/>
                <w:color w:val="000000"/>
                <w:spacing w:val="0"/>
                <w:sz w:val="20"/>
                <w:szCs w:val="20"/>
                <w:bdr w:val="none" w:color="auto" w:sz="0" w:space="0"/>
                <w:lang/>
              </w:rPr>
              <w:t> </w:t>
            </w:r>
            <w:bookmarkStart w:id="118" w:name="chuong_pl_32_name"/>
            <w:r>
              <w:rPr>
                <w:rFonts w:hint="default" w:ascii="Arial" w:hAnsi="Arial" w:cs="Arial"/>
                <w:b/>
                <w:bCs/>
                <w:i w:val="0"/>
                <w:iCs w:val="0"/>
                <w:caps w:val="0"/>
                <w:color w:val="000000"/>
                <w:spacing w:val="0"/>
                <w:sz w:val="20"/>
                <w:szCs w:val="20"/>
                <w:u w:val="none"/>
                <w:bdr w:val="none" w:color="auto" w:sz="0" w:space="0"/>
                <w:lang w:val="en-US"/>
              </w:rPr>
              <w:t>05/QTKT-MC</w:t>
            </w:r>
            <w:bookmarkEnd w:id="118"/>
          </w:p>
          <w:p w14:paraId="62774A3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521A9E3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 </w:t>
      </w:r>
    </w:p>
    <w:p w14:paraId="48C434B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19" w:name="chuong_pl_32_name_name"/>
      <w:r>
        <w:rPr>
          <w:rFonts w:hint="default" w:ascii="Arial" w:hAnsi="Arial" w:cs="Arial"/>
          <w:b/>
          <w:bCs/>
          <w:i w:val="0"/>
          <w:iCs w:val="0"/>
          <w:caps w:val="0"/>
          <w:color w:val="000000"/>
          <w:spacing w:val="0"/>
          <w:sz w:val="20"/>
          <w:szCs w:val="20"/>
          <w:u w:val="none"/>
          <w:bdr w:val="none" w:color="auto" w:sz="0" w:space="0"/>
          <w:shd w:val="clear" w:fill="FFFFFF"/>
          <w:lang/>
        </w:rPr>
        <w:t>BÁO CÁO</w:t>
      </w:r>
      <w:bookmarkEnd w:id="119"/>
    </w:p>
    <w:p w14:paraId="3D44999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20" w:name="chuong_pl_32_name_name_name"/>
      <w:r>
        <w:rPr>
          <w:rFonts w:hint="default" w:ascii="Arial" w:hAnsi="Arial" w:cs="Arial"/>
          <w:b/>
          <w:bCs/>
          <w:i w:val="0"/>
          <w:iCs w:val="0"/>
          <w:caps w:val="0"/>
          <w:color w:val="000000"/>
          <w:spacing w:val="0"/>
          <w:sz w:val="20"/>
          <w:szCs w:val="20"/>
          <w:u w:val="none"/>
          <w:bdr w:val="none" w:color="auto" w:sz="0" w:space="0"/>
          <w:shd w:val="clear" w:fill="FFFFFF"/>
          <w:lang w:val="en-US"/>
        </w:rPr>
        <w:t>Kết quả kiểm tra hoàn thuế</w:t>
      </w:r>
      <w:bookmarkEnd w:id="120"/>
    </w:p>
    <w:p w14:paraId="1FB152E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Tháng ... năm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5"/>
        <w:gridCol w:w="814"/>
        <w:gridCol w:w="402"/>
        <w:gridCol w:w="557"/>
        <w:gridCol w:w="697"/>
        <w:gridCol w:w="433"/>
        <w:gridCol w:w="581"/>
        <w:gridCol w:w="612"/>
        <w:gridCol w:w="1203"/>
        <w:gridCol w:w="759"/>
        <w:gridCol w:w="503"/>
        <w:gridCol w:w="433"/>
        <w:gridCol w:w="402"/>
        <w:gridCol w:w="440"/>
        <w:gridCol w:w="565"/>
        <w:gridCol w:w="767"/>
        <w:gridCol w:w="324"/>
      </w:tblGrid>
      <w:tr w14:paraId="4568E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single" w:color="auto" w:sz="8" w:space="0"/>
              <w:left w:val="single" w:color="auto" w:sz="8" w:space="0"/>
              <w:bottom w:val="single" w:color="auto" w:sz="8" w:space="0"/>
              <w:right w:val="single" w:color="auto" w:sz="8" w:space="0"/>
            </w:tcBorders>
            <w:shd w:val="clear" w:color="auto" w:fill="FFFFFF"/>
            <w:vAlign w:val="center"/>
          </w:tcPr>
          <w:p w14:paraId="3A3DBB5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STT</w:t>
            </w:r>
          </w:p>
        </w:tc>
        <w:tc>
          <w:tcPr>
            <w:tcW w:w="550" w:type="pct"/>
            <w:tcBorders>
              <w:top w:val="single" w:color="auto" w:sz="8" w:space="0"/>
              <w:left w:val="nil"/>
              <w:bottom w:val="single" w:color="auto" w:sz="8" w:space="0"/>
              <w:right w:val="single" w:color="auto" w:sz="8" w:space="0"/>
            </w:tcBorders>
            <w:shd w:val="clear" w:color="auto" w:fill="FFFFFF"/>
            <w:vAlign w:val="center"/>
          </w:tcPr>
          <w:p w14:paraId="2B647E6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NỘI DUNG</w:t>
            </w:r>
          </w:p>
        </w:tc>
        <w:tc>
          <w:tcPr>
            <w:tcW w:w="250" w:type="pct"/>
            <w:tcBorders>
              <w:top w:val="single" w:color="auto" w:sz="8" w:space="0"/>
              <w:left w:val="nil"/>
              <w:bottom w:val="single" w:color="auto" w:sz="8" w:space="0"/>
              <w:right w:val="single" w:color="auto" w:sz="8" w:space="0"/>
            </w:tcBorders>
            <w:shd w:val="clear" w:color="auto" w:fill="FFFFFF"/>
            <w:vAlign w:val="center"/>
          </w:tcPr>
          <w:p w14:paraId="16220A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MÃ SỐ THUẾ</w:t>
            </w:r>
          </w:p>
        </w:tc>
        <w:tc>
          <w:tcPr>
            <w:tcW w:w="300" w:type="pct"/>
            <w:tcBorders>
              <w:top w:val="single" w:color="auto" w:sz="8" w:space="0"/>
              <w:left w:val="nil"/>
              <w:bottom w:val="single" w:color="auto" w:sz="8" w:space="0"/>
              <w:right w:val="single" w:color="auto" w:sz="8" w:space="0"/>
            </w:tcBorders>
            <w:shd w:val="clear" w:color="auto" w:fill="FFFFFF"/>
            <w:vAlign w:val="center"/>
          </w:tcPr>
          <w:p w14:paraId="746F52C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TÊN DOANH NGHIỆP</w:t>
            </w:r>
          </w:p>
        </w:tc>
        <w:tc>
          <w:tcPr>
            <w:tcW w:w="400" w:type="pct"/>
            <w:tcBorders>
              <w:top w:val="single" w:color="auto" w:sz="8" w:space="0"/>
              <w:left w:val="nil"/>
              <w:bottom w:val="single" w:color="auto" w:sz="8" w:space="0"/>
              <w:right w:val="single" w:color="auto" w:sz="8" w:space="0"/>
            </w:tcBorders>
            <w:shd w:val="clear" w:color="auto" w:fill="FFFFFF"/>
            <w:vAlign w:val="center"/>
          </w:tcPr>
          <w:p w14:paraId="14EC221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TRƯỜNG HỢP HOÀN THUẾ </w:t>
            </w:r>
            <w:r>
              <w:rPr>
                <w:rFonts w:hint="default" w:ascii="Arial" w:hAnsi="Arial" w:cs="Arial"/>
                <w:b/>
                <w:bCs/>
                <w:i w:val="0"/>
                <w:iCs w:val="0"/>
                <w:caps w:val="0"/>
                <w:color w:val="000000"/>
                <w:spacing w:val="0"/>
                <w:sz w:val="14"/>
                <w:szCs w:val="14"/>
                <w:bdr w:val="none" w:color="auto" w:sz="0" w:space="0"/>
                <w:lang/>
              </w:rPr>
              <w:t>(</w:t>
            </w:r>
            <w:r>
              <w:rPr>
                <w:rFonts w:hint="default" w:ascii="Arial" w:hAnsi="Arial" w:cs="Arial"/>
                <w:b/>
                <w:bCs/>
                <w:i w:val="0"/>
                <w:iCs w:val="0"/>
                <w:caps w:val="0"/>
                <w:color w:val="000000"/>
                <w:spacing w:val="0"/>
                <w:sz w:val="14"/>
                <w:szCs w:val="14"/>
                <w:bdr w:val="none" w:color="auto" w:sz="0" w:space="0"/>
                <w:lang w:val="en-US"/>
              </w:rPr>
              <w:t>ghi chi tiết đến mặt hàng</w:t>
            </w:r>
            <w:r>
              <w:rPr>
                <w:rFonts w:hint="default" w:ascii="Arial" w:hAnsi="Arial" w:cs="Arial"/>
                <w:b/>
                <w:bCs/>
                <w:i w:val="0"/>
                <w:iCs w:val="0"/>
                <w:caps w:val="0"/>
                <w:color w:val="000000"/>
                <w:spacing w:val="0"/>
                <w:sz w:val="14"/>
                <w:szCs w:val="14"/>
                <w:bdr w:val="none" w:color="auto" w:sz="0" w:space="0"/>
                <w:lang/>
              </w:rPr>
              <w:t>)</w:t>
            </w:r>
          </w:p>
        </w:tc>
        <w:tc>
          <w:tcPr>
            <w:tcW w:w="250" w:type="pct"/>
            <w:tcBorders>
              <w:top w:val="single" w:color="auto" w:sz="8" w:space="0"/>
              <w:left w:val="nil"/>
              <w:bottom w:val="single" w:color="auto" w:sz="8" w:space="0"/>
              <w:right w:val="single" w:color="auto" w:sz="8" w:space="0"/>
            </w:tcBorders>
            <w:shd w:val="clear" w:color="auto" w:fill="FFFFFF"/>
            <w:vAlign w:val="center"/>
          </w:tcPr>
          <w:p w14:paraId="0F341A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SỐ TIỀN ĐỀ NGHỊ HOÀN</w:t>
            </w:r>
          </w:p>
        </w:tc>
        <w:tc>
          <w:tcPr>
            <w:tcW w:w="250" w:type="pct"/>
            <w:tcBorders>
              <w:top w:val="single" w:color="auto" w:sz="8" w:space="0"/>
              <w:left w:val="nil"/>
              <w:bottom w:val="single" w:color="auto" w:sz="8" w:space="0"/>
              <w:right w:val="single" w:color="auto" w:sz="8" w:space="0"/>
            </w:tcBorders>
            <w:shd w:val="clear" w:color="auto" w:fill="FFFFFF"/>
            <w:vAlign w:val="center"/>
          </w:tcPr>
          <w:p w14:paraId="13643EB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w:t>
            </w:r>
            <w:r>
              <w:rPr>
                <w:rFonts w:hint="default" w:ascii="Arial" w:hAnsi="Arial" w:cs="Arial"/>
                <w:b/>
                <w:bCs/>
                <w:i w:val="0"/>
                <w:iCs w:val="0"/>
                <w:caps w:val="0"/>
                <w:color w:val="000000"/>
                <w:spacing w:val="0"/>
                <w:sz w:val="14"/>
                <w:szCs w:val="14"/>
                <w:bdr w:val="none" w:color="auto" w:sz="0" w:space="0"/>
                <w:lang/>
              </w:rPr>
              <w:t> TIỀN HO</w:t>
            </w:r>
            <w:r>
              <w:rPr>
                <w:rFonts w:hint="default" w:ascii="Arial" w:hAnsi="Arial" w:cs="Arial"/>
                <w:b/>
                <w:bCs/>
                <w:i w:val="0"/>
                <w:iCs w:val="0"/>
                <w:caps w:val="0"/>
                <w:color w:val="000000"/>
                <w:spacing w:val="0"/>
                <w:sz w:val="14"/>
                <w:szCs w:val="14"/>
                <w:bdr w:val="none" w:color="auto" w:sz="0" w:space="0"/>
                <w:lang w:val="en-US"/>
              </w:rPr>
              <w:t>À</w:t>
            </w:r>
            <w:r>
              <w:rPr>
                <w:rFonts w:hint="default" w:ascii="Arial" w:hAnsi="Arial" w:cs="Arial"/>
                <w:b/>
                <w:bCs/>
                <w:i w:val="0"/>
                <w:iCs w:val="0"/>
                <w:caps w:val="0"/>
                <w:color w:val="000000"/>
                <w:spacing w:val="0"/>
                <w:sz w:val="14"/>
                <w:szCs w:val="14"/>
                <w:bdr w:val="none" w:color="auto" w:sz="0" w:space="0"/>
                <w:lang/>
              </w:rPr>
              <w:t>N TRẢ NNT</w:t>
            </w:r>
          </w:p>
        </w:tc>
        <w:tc>
          <w:tcPr>
            <w:tcW w:w="350" w:type="pct"/>
            <w:tcBorders>
              <w:top w:val="single" w:color="auto" w:sz="8" w:space="0"/>
              <w:left w:val="nil"/>
              <w:bottom w:val="single" w:color="auto" w:sz="8" w:space="0"/>
              <w:right w:val="single" w:color="auto" w:sz="8" w:space="0"/>
            </w:tcBorders>
            <w:shd w:val="clear" w:color="auto" w:fill="FFFFFF"/>
            <w:vAlign w:val="center"/>
          </w:tcPr>
          <w:p w14:paraId="5034A7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 THUẾ CHUYỂN KHẤU TRỪ KỲ SAU</w:t>
            </w:r>
          </w:p>
        </w:tc>
        <w:tc>
          <w:tcPr>
            <w:tcW w:w="300" w:type="pct"/>
            <w:tcBorders>
              <w:top w:val="single" w:color="auto" w:sz="8" w:space="0"/>
              <w:left w:val="nil"/>
              <w:bottom w:val="single" w:color="auto" w:sz="8" w:space="0"/>
              <w:right w:val="single" w:color="auto" w:sz="8" w:space="0"/>
            </w:tcBorders>
            <w:shd w:val="clear" w:color="auto" w:fill="FFFFFF"/>
            <w:vAlign w:val="center"/>
          </w:tcPr>
          <w:p w14:paraId="1B0B4A4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SỐ </w:t>
            </w:r>
            <w:r>
              <w:rPr>
                <w:rFonts w:hint="default" w:ascii="Arial" w:hAnsi="Arial" w:cs="Arial"/>
                <w:b/>
                <w:bCs/>
                <w:i w:val="0"/>
                <w:iCs w:val="0"/>
                <w:caps w:val="0"/>
                <w:color w:val="000000"/>
                <w:spacing w:val="0"/>
                <w:sz w:val="14"/>
                <w:szCs w:val="14"/>
                <w:bdr w:val="none" w:color="auto" w:sz="0" w:space="0"/>
                <w:lang w:val="en-US"/>
              </w:rPr>
              <w:t>THUẾ</w:t>
            </w:r>
            <w:r>
              <w:rPr>
                <w:rFonts w:hint="default" w:ascii="Arial" w:hAnsi="Arial" w:cs="Arial"/>
                <w:b/>
                <w:bCs/>
                <w:i w:val="0"/>
                <w:iCs w:val="0"/>
                <w:caps w:val="0"/>
                <w:color w:val="000000"/>
                <w:spacing w:val="0"/>
                <w:sz w:val="14"/>
                <w:szCs w:val="14"/>
                <w:bdr w:val="none" w:color="auto" w:sz="0" w:space="0"/>
                <w:lang/>
              </w:rPr>
              <w:t> KHÔNG ĐƯỢC KHẤU TRỪ</w:t>
            </w:r>
          </w:p>
        </w:tc>
        <w:tc>
          <w:tcPr>
            <w:tcW w:w="300" w:type="pct"/>
            <w:tcBorders>
              <w:top w:val="single" w:color="auto" w:sz="8" w:space="0"/>
              <w:left w:val="nil"/>
              <w:bottom w:val="single" w:color="auto" w:sz="8" w:space="0"/>
              <w:right w:val="single" w:color="auto" w:sz="8" w:space="0"/>
            </w:tcBorders>
            <w:shd w:val="clear" w:color="auto" w:fill="FFFFFF"/>
            <w:vAlign w:val="center"/>
          </w:tcPr>
          <w:p w14:paraId="26E24F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w:t>
            </w:r>
            <w:r>
              <w:rPr>
                <w:rFonts w:hint="default" w:ascii="Arial" w:hAnsi="Arial" w:cs="Arial"/>
                <w:b/>
                <w:bCs/>
                <w:i w:val="0"/>
                <w:iCs w:val="0"/>
                <w:caps w:val="0"/>
                <w:color w:val="000000"/>
                <w:spacing w:val="0"/>
                <w:sz w:val="14"/>
                <w:szCs w:val="14"/>
                <w:bdr w:val="none" w:color="auto" w:sz="0" w:space="0"/>
                <w:lang/>
              </w:rPr>
              <w:t> QUYẾT ĐỊNH HOÀN </w:t>
            </w:r>
            <w:r>
              <w:rPr>
                <w:rFonts w:hint="default" w:ascii="Arial" w:hAnsi="Arial" w:cs="Arial"/>
                <w:b/>
                <w:bCs/>
                <w:i w:val="0"/>
                <w:iCs w:val="0"/>
                <w:caps w:val="0"/>
                <w:color w:val="000000"/>
                <w:spacing w:val="0"/>
                <w:sz w:val="14"/>
                <w:szCs w:val="14"/>
                <w:bdr w:val="none" w:color="auto" w:sz="0" w:space="0"/>
                <w:lang w:val="en-US"/>
              </w:rPr>
              <w:t>TRẢ</w:t>
            </w:r>
          </w:p>
        </w:tc>
        <w:tc>
          <w:tcPr>
            <w:tcW w:w="300" w:type="pct"/>
            <w:tcBorders>
              <w:top w:val="single" w:color="auto" w:sz="8" w:space="0"/>
              <w:left w:val="nil"/>
              <w:bottom w:val="single" w:color="auto" w:sz="8" w:space="0"/>
              <w:right w:val="single" w:color="auto" w:sz="8" w:space="0"/>
            </w:tcBorders>
            <w:shd w:val="clear" w:color="auto" w:fill="FFFFFF"/>
            <w:vAlign w:val="center"/>
          </w:tcPr>
          <w:p w14:paraId="207E47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NGÀY QUYẾT ĐỊNH</w:t>
            </w:r>
          </w:p>
        </w:tc>
        <w:tc>
          <w:tcPr>
            <w:tcW w:w="300" w:type="pct"/>
            <w:tcBorders>
              <w:top w:val="single" w:color="auto" w:sz="8" w:space="0"/>
              <w:left w:val="nil"/>
              <w:bottom w:val="single" w:color="auto" w:sz="8" w:space="0"/>
              <w:right w:val="single" w:color="auto" w:sz="8" w:space="0"/>
            </w:tcBorders>
            <w:shd w:val="clear" w:color="auto" w:fill="FFFFFF"/>
            <w:vAlign w:val="center"/>
          </w:tcPr>
          <w:p w14:paraId="38A5896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 TIỀN TRUY HOÀN</w:t>
            </w:r>
          </w:p>
        </w:tc>
        <w:tc>
          <w:tcPr>
            <w:tcW w:w="200" w:type="pct"/>
            <w:tcBorders>
              <w:top w:val="single" w:color="auto" w:sz="8" w:space="0"/>
              <w:left w:val="nil"/>
              <w:bottom w:val="single" w:color="auto" w:sz="8" w:space="0"/>
              <w:right w:val="single" w:color="auto" w:sz="8" w:space="0"/>
            </w:tcBorders>
            <w:shd w:val="clear" w:color="auto" w:fill="FFFFFF"/>
            <w:vAlign w:val="center"/>
          </w:tcPr>
          <w:p w14:paraId="415101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SỐ TIỀN PHẠT</w:t>
            </w:r>
          </w:p>
        </w:tc>
        <w:tc>
          <w:tcPr>
            <w:tcW w:w="250" w:type="pct"/>
            <w:tcBorders>
              <w:top w:val="single" w:color="auto" w:sz="8" w:space="0"/>
              <w:left w:val="nil"/>
              <w:bottom w:val="single" w:color="auto" w:sz="8" w:space="0"/>
              <w:right w:val="single" w:color="auto" w:sz="8" w:space="0"/>
            </w:tcBorders>
            <w:shd w:val="clear" w:color="auto" w:fill="FFFFFF"/>
            <w:vAlign w:val="center"/>
          </w:tcPr>
          <w:p w14:paraId="09D1DA5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TI</w:t>
            </w:r>
            <w:r>
              <w:rPr>
                <w:rFonts w:hint="default" w:ascii="Arial" w:hAnsi="Arial" w:cs="Arial"/>
                <w:b/>
                <w:bCs/>
                <w:i w:val="0"/>
                <w:iCs w:val="0"/>
                <w:caps w:val="0"/>
                <w:color w:val="000000"/>
                <w:spacing w:val="0"/>
                <w:sz w:val="14"/>
                <w:szCs w:val="14"/>
                <w:bdr w:val="none" w:color="auto" w:sz="0" w:space="0"/>
                <w:lang w:val="en-US"/>
              </w:rPr>
              <w:t>Ề</w:t>
            </w:r>
            <w:r>
              <w:rPr>
                <w:rFonts w:hint="default" w:ascii="Arial" w:hAnsi="Arial" w:cs="Arial"/>
                <w:b/>
                <w:bCs/>
                <w:i w:val="0"/>
                <w:iCs w:val="0"/>
                <w:caps w:val="0"/>
                <w:color w:val="000000"/>
                <w:spacing w:val="0"/>
                <w:sz w:val="14"/>
                <w:szCs w:val="14"/>
                <w:bdr w:val="none" w:color="auto" w:sz="0" w:space="0"/>
                <w:lang/>
              </w:rPr>
              <w:t>N CH</w:t>
            </w:r>
            <w:r>
              <w:rPr>
                <w:rFonts w:hint="default" w:ascii="Arial" w:hAnsi="Arial" w:cs="Arial"/>
                <w:b/>
                <w:bCs/>
                <w:i w:val="0"/>
                <w:iCs w:val="0"/>
                <w:caps w:val="0"/>
                <w:color w:val="000000"/>
                <w:spacing w:val="0"/>
                <w:sz w:val="14"/>
                <w:szCs w:val="14"/>
                <w:bdr w:val="none" w:color="auto" w:sz="0" w:space="0"/>
                <w:lang w:val="en-US"/>
              </w:rPr>
              <w:t>Ậ</w:t>
            </w:r>
            <w:r>
              <w:rPr>
                <w:rFonts w:hint="default" w:ascii="Arial" w:hAnsi="Arial" w:cs="Arial"/>
                <w:b/>
                <w:bCs/>
                <w:i w:val="0"/>
                <w:iCs w:val="0"/>
                <w:caps w:val="0"/>
                <w:color w:val="000000"/>
                <w:spacing w:val="0"/>
                <w:sz w:val="14"/>
                <w:szCs w:val="14"/>
                <w:bdr w:val="none" w:color="auto" w:sz="0" w:space="0"/>
                <w:lang/>
              </w:rPr>
              <w:t>M NỘP</w:t>
            </w:r>
          </w:p>
        </w:tc>
        <w:tc>
          <w:tcPr>
            <w:tcW w:w="150" w:type="pct"/>
            <w:tcBorders>
              <w:top w:val="single" w:color="auto" w:sz="8" w:space="0"/>
              <w:left w:val="nil"/>
              <w:bottom w:val="single" w:color="auto" w:sz="8" w:space="0"/>
              <w:right w:val="single" w:color="auto" w:sz="8" w:space="0"/>
            </w:tcBorders>
            <w:shd w:val="clear" w:color="auto" w:fill="FFFFFF"/>
            <w:vAlign w:val="center"/>
          </w:tcPr>
          <w:p w14:paraId="438237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ĐÃ</w:t>
            </w:r>
            <w:r>
              <w:rPr>
                <w:rFonts w:hint="default" w:ascii="Arial" w:hAnsi="Arial" w:cs="Arial"/>
                <w:b/>
                <w:bCs/>
                <w:i w:val="0"/>
                <w:iCs w:val="0"/>
                <w:caps w:val="0"/>
                <w:color w:val="000000"/>
                <w:spacing w:val="0"/>
                <w:sz w:val="14"/>
                <w:szCs w:val="14"/>
                <w:bdr w:val="none" w:color="auto" w:sz="0" w:space="0"/>
                <w:lang/>
              </w:rPr>
              <w:t> NỘP</w:t>
            </w:r>
          </w:p>
        </w:tc>
        <w:tc>
          <w:tcPr>
            <w:tcW w:w="250" w:type="pct"/>
            <w:tcBorders>
              <w:top w:val="single" w:color="auto" w:sz="8" w:space="0"/>
              <w:left w:val="nil"/>
              <w:bottom w:val="single" w:color="auto" w:sz="8" w:space="0"/>
              <w:right w:val="single" w:color="auto" w:sz="8" w:space="0"/>
            </w:tcBorders>
            <w:shd w:val="clear" w:color="auto" w:fill="FFFFFF"/>
            <w:vAlign w:val="center"/>
          </w:tcPr>
          <w:p w14:paraId="739BC4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CHI TIẾT</w:t>
            </w:r>
            <w:r>
              <w:rPr>
                <w:rFonts w:hint="default" w:ascii="Arial" w:hAnsi="Arial" w:cs="Arial"/>
                <w:b/>
                <w:bCs/>
                <w:i w:val="0"/>
                <w:iCs w:val="0"/>
                <w:caps w:val="0"/>
                <w:color w:val="000000"/>
                <w:spacing w:val="0"/>
                <w:sz w:val="14"/>
                <w:szCs w:val="14"/>
                <w:bdr w:val="none" w:color="auto" w:sz="0" w:space="0"/>
                <w:lang/>
              </w:rPr>
              <w:t> HÀNH VI VI PHẠM</w:t>
            </w:r>
          </w:p>
        </w:tc>
        <w:tc>
          <w:tcPr>
            <w:tcW w:w="150" w:type="pct"/>
            <w:tcBorders>
              <w:top w:val="single" w:color="auto" w:sz="8" w:space="0"/>
              <w:left w:val="nil"/>
              <w:bottom w:val="single" w:color="auto" w:sz="8" w:space="0"/>
              <w:right w:val="single" w:color="auto" w:sz="8" w:space="0"/>
            </w:tcBorders>
            <w:shd w:val="clear" w:color="auto" w:fill="FFFFFF"/>
            <w:vAlign w:val="center"/>
          </w:tcPr>
          <w:p w14:paraId="42CA5E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GHI CHÚ</w:t>
            </w:r>
          </w:p>
        </w:tc>
      </w:tr>
      <w:tr w14:paraId="62459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7272F7E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EA87CA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(1)</w:t>
            </w:r>
          </w:p>
        </w:tc>
        <w:tc>
          <w:tcPr>
            <w:tcW w:w="250" w:type="pct"/>
            <w:tcBorders>
              <w:top w:val="nil"/>
              <w:left w:val="nil"/>
              <w:bottom w:val="single" w:color="auto" w:sz="8" w:space="0"/>
              <w:right w:val="single" w:color="auto" w:sz="8" w:space="0"/>
            </w:tcBorders>
            <w:shd w:val="clear" w:color="auto" w:fill="FFFFFF"/>
            <w:vAlign w:val="center"/>
          </w:tcPr>
          <w:p w14:paraId="334061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(2)</w:t>
            </w:r>
          </w:p>
        </w:tc>
        <w:tc>
          <w:tcPr>
            <w:tcW w:w="300" w:type="pct"/>
            <w:tcBorders>
              <w:top w:val="nil"/>
              <w:left w:val="nil"/>
              <w:bottom w:val="single" w:color="auto" w:sz="8" w:space="0"/>
              <w:right w:val="single" w:color="auto" w:sz="8" w:space="0"/>
            </w:tcBorders>
            <w:shd w:val="clear" w:color="auto" w:fill="FFFFFF"/>
            <w:vAlign w:val="center"/>
          </w:tcPr>
          <w:p w14:paraId="39167E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(3)</w:t>
            </w:r>
          </w:p>
        </w:tc>
        <w:tc>
          <w:tcPr>
            <w:tcW w:w="400" w:type="pct"/>
            <w:tcBorders>
              <w:top w:val="nil"/>
              <w:left w:val="nil"/>
              <w:bottom w:val="single" w:color="auto" w:sz="8" w:space="0"/>
              <w:right w:val="single" w:color="auto" w:sz="8" w:space="0"/>
            </w:tcBorders>
            <w:shd w:val="clear" w:color="auto" w:fill="FFFFFF"/>
            <w:vAlign w:val="center"/>
          </w:tcPr>
          <w:p w14:paraId="00D490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(4</w:t>
            </w:r>
            <w:r>
              <w:rPr>
                <w:rFonts w:hint="default" w:ascii="Arial" w:hAnsi="Arial" w:cs="Arial"/>
                <w:b/>
                <w:bCs/>
                <w:i w:val="0"/>
                <w:iCs w:val="0"/>
                <w:caps w:val="0"/>
                <w:color w:val="000000"/>
                <w:spacing w:val="0"/>
                <w:sz w:val="14"/>
                <w:szCs w:val="14"/>
                <w:bdr w:val="none" w:color="auto" w:sz="0" w:space="0"/>
                <w:lang/>
              </w:rPr>
              <w:t>)</w:t>
            </w:r>
          </w:p>
        </w:tc>
        <w:tc>
          <w:tcPr>
            <w:tcW w:w="250" w:type="pct"/>
            <w:tcBorders>
              <w:top w:val="nil"/>
              <w:left w:val="nil"/>
              <w:bottom w:val="single" w:color="auto" w:sz="8" w:space="0"/>
              <w:right w:val="single" w:color="auto" w:sz="8" w:space="0"/>
            </w:tcBorders>
            <w:shd w:val="clear" w:color="auto" w:fill="FFFFFF"/>
            <w:vAlign w:val="center"/>
          </w:tcPr>
          <w:p w14:paraId="46BE85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w:t>
            </w:r>
            <w:r>
              <w:rPr>
                <w:rFonts w:hint="default" w:ascii="Arial" w:hAnsi="Arial" w:cs="Arial"/>
                <w:b/>
                <w:bCs/>
                <w:i w:val="0"/>
                <w:iCs w:val="0"/>
                <w:caps w:val="0"/>
                <w:color w:val="000000"/>
                <w:spacing w:val="0"/>
                <w:sz w:val="14"/>
                <w:szCs w:val="14"/>
                <w:bdr w:val="none" w:color="auto" w:sz="0" w:space="0"/>
                <w:lang/>
              </w:rPr>
              <w:t>5</w:t>
            </w:r>
            <w:r>
              <w:rPr>
                <w:rFonts w:hint="default" w:ascii="Arial" w:hAnsi="Arial" w:cs="Arial"/>
                <w:b/>
                <w:bCs/>
                <w:i w:val="0"/>
                <w:iCs w:val="0"/>
                <w:caps w:val="0"/>
                <w:color w:val="000000"/>
                <w:spacing w:val="0"/>
                <w:sz w:val="14"/>
                <w:szCs w:val="14"/>
                <w:bdr w:val="none" w:color="auto" w:sz="0" w:space="0"/>
                <w:lang w:val="en-US"/>
              </w:rPr>
              <w:t>)</w:t>
            </w:r>
          </w:p>
        </w:tc>
        <w:tc>
          <w:tcPr>
            <w:tcW w:w="250" w:type="pct"/>
            <w:tcBorders>
              <w:top w:val="nil"/>
              <w:left w:val="nil"/>
              <w:bottom w:val="single" w:color="auto" w:sz="8" w:space="0"/>
              <w:right w:val="single" w:color="auto" w:sz="8" w:space="0"/>
            </w:tcBorders>
            <w:shd w:val="clear" w:color="auto" w:fill="FFFFFF"/>
            <w:vAlign w:val="center"/>
          </w:tcPr>
          <w:p w14:paraId="7C904F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(6</w:t>
            </w:r>
            <w:r>
              <w:rPr>
                <w:rFonts w:hint="default" w:ascii="Arial" w:hAnsi="Arial" w:cs="Arial"/>
                <w:b/>
                <w:bCs/>
                <w:i w:val="0"/>
                <w:iCs w:val="0"/>
                <w:caps w:val="0"/>
                <w:color w:val="000000"/>
                <w:spacing w:val="0"/>
                <w:sz w:val="14"/>
                <w:szCs w:val="14"/>
                <w:bdr w:val="none" w:color="auto" w:sz="0" w:space="0"/>
                <w:lang w:val="en-US"/>
              </w:rPr>
              <w:t>)</w:t>
            </w:r>
          </w:p>
        </w:tc>
        <w:tc>
          <w:tcPr>
            <w:tcW w:w="350" w:type="pct"/>
            <w:tcBorders>
              <w:top w:val="nil"/>
              <w:left w:val="nil"/>
              <w:bottom w:val="single" w:color="auto" w:sz="8" w:space="0"/>
              <w:right w:val="single" w:color="auto" w:sz="8" w:space="0"/>
            </w:tcBorders>
            <w:shd w:val="clear" w:color="auto" w:fill="FFFFFF"/>
            <w:vAlign w:val="center"/>
          </w:tcPr>
          <w:p w14:paraId="4348E0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(7)</w:t>
            </w:r>
          </w:p>
        </w:tc>
        <w:tc>
          <w:tcPr>
            <w:tcW w:w="300" w:type="pct"/>
            <w:tcBorders>
              <w:top w:val="nil"/>
              <w:left w:val="nil"/>
              <w:bottom w:val="single" w:color="auto" w:sz="8" w:space="0"/>
              <w:right w:val="single" w:color="auto" w:sz="8" w:space="0"/>
            </w:tcBorders>
            <w:shd w:val="clear" w:color="auto" w:fill="FFFFFF"/>
            <w:vAlign w:val="center"/>
          </w:tcPr>
          <w:p w14:paraId="3CC9BC5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w:t>
            </w:r>
            <w:r>
              <w:rPr>
                <w:rFonts w:hint="default" w:ascii="Arial" w:hAnsi="Arial" w:cs="Arial"/>
                <w:b/>
                <w:bCs/>
                <w:i w:val="0"/>
                <w:iCs w:val="0"/>
                <w:caps w:val="0"/>
                <w:color w:val="000000"/>
                <w:spacing w:val="0"/>
                <w:sz w:val="14"/>
                <w:szCs w:val="14"/>
                <w:bdr w:val="none" w:color="auto" w:sz="0" w:space="0"/>
                <w:lang/>
              </w:rPr>
              <w:t>8)</w:t>
            </w:r>
          </w:p>
        </w:tc>
        <w:tc>
          <w:tcPr>
            <w:tcW w:w="300" w:type="pct"/>
            <w:tcBorders>
              <w:top w:val="nil"/>
              <w:left w:val="nil"/>
              <w:bottom w:val="single" w:color="auto" w:sz="8" w:space="0"/>
              <w:right w:val="single" w:color="auto" w:sz="8" w:space="0"/>
            </w:tcBorders>
            <w:shd w:val="clear" w:color="auto" w:fill="FFFFFF"/>
            <w:vAlign w:val="center"/>
          </w:tcPr>
          <w:p w14:paraId="431E3F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(9)</w:t>
            </w:r>
          </w:p>
        </w:tc>
        <w:tc>
          <w:tcPr>
            <w:tcW w:w="300" w:type="pct"/>
            <w:tcBorders>
              <w:top w:val="nil"/>
              <w:left w:val="nil"/>
              <w:bottom w:val="single" w:color="auto" w:sz="8" w:space="0"/>
              <w:right w:val="single" w:color="auto" w:sz="8" w:space="0"/>
            </w:tcBorders>
            <w:shd w:val="clear" w:color="auto" w:fill="FFFFFF"/>
            <w:vAlign w:val="center"/>
          </w:tcPr>
          <w:p w14:paraId="29657DC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w:t>
            </w:r>
            <w:r>
              <w:rPr>
                <w:rFonts w:hint="default" w:ascii="Arial" w:hAnsi="Arial" w:cs="Arial"/>
                <w:b/>
                <w:bCs/>
                <w:i w:val="0"/>
                <w:iCs w:val="0"/>
                <w:caps w:val="0"/>
                <w:color w:val="000000"/>
                <w:spacing w:val="0"/>
                <w:sz w:val="14"/>
                <w:szCs w:val="14"/>
                <w:bdr w:val="none" w:color="auto" w:sz="0" w:space="0"/>
                <w:lang/>
              </w:rPr>
              <w:t>10)</w:t>
            </w:r>
          </w:p>
        </w:tc>
        <w:tc>
          <w:tcPr>
            <w:tcW w:w="300" w:type="pct"/>
            <w:tcBorders>
              <w:top w:val="nil"/>
              <w:left w:val="nil"/>
              <w:bottom w:val="single" w:color="auto" w:sz="8" w:space="0"/>
              <w:right w:val="single" w:color="auto" w:sz="8" w:space="0"/>
            </w:tcBorders>
            <w:shd w:val="clear" w:color="auto" w:fill="FFFFFF"/>
            <w:vAlign w:val="center"/>
          </w:tcPr>
          <w:p w14:paraId="5B3CBC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(11)</w:t>
            </w:r>
          </w:p>
        </w:tc>
        <w:tc>
          <w:tcPr>
            <w:tcW w:w="200" w:type="pct"/>
            <w:tcBorders>
              <w:top w:val="nil"/>
              <w:left w:val="nil"/>
              <w:bottom w:val="single" w:color="auto" w:sz="8" w:space="0"/>
              <w:right w:val="single" w:color="auto" w:sz="8" w:space="0"/>
            </w:tcBorders>
            <w:shd w:val="clear" w:color="auto" w:fill="FFFFFF"/>
            <w:vAlign w:val="center"/>
          </w:tcPr>
          <w:p w14:paraId="2B15419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(12)</w:t>
            </w:r>
          </w:p>
        </w:tc>
        <w:tc>
          <w:tcPr>
            <w:tcW w:w="250" w:type="pct"/>
            <w:tcBorders>
              <w:top w:val="nil"/>
              <w:left w:val="nil"/>
              <w:bottom w:val="single" w:color="auto" w:sz="8" w:space="0"/>
              <w:right w:val="single" w:color="auto" w:sz="8" w:space="0"/>
            </w:tcBorders>
            <w:shd w:val="clear" w:color="auto" w:fill="FFFFFF"/>
            <w:vAlign w:val="center"/>
          </w:tcPr>
          <w:p w14:paraId="2F588C0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w:t>
            </w:r>
            <w:r>
              <w:rPr>
                <w:rFonts w:hint="default" w:ascii="Arial" w:hAnsi="Arial" w:cs="Arial"/>
                <w:b/>
                <w:bCs/>
                <w:i w:val="0"/>
                <w:iCs w:val="0"/>
                <w:caps w:val="0"/>
                <w:color w:val="000000"/>
                <w:spacing w:val="0"/>
                <w:sz w:val="14"/>
                <w:szCs w:val="14"/>
                <w:bdr w:val="none" w:color="auto" w:sz="0" w:space="0"/>
                <w:lang/>
              </w:rPr>
              <w:t>13)</w:t>
            </w:r>
          </w:p>
        </w:tc>
        <w:tc>
          <w:tcPr>
            <w:tcW w:w="150" w:type="pct"/>
            <w:tcBorders>
              <w:top w:val="nil"/>
              <w:left w:val="nil"/>
              <w:bottom w:val="single" w:color="auto" w:sz="8" w:space="0"/>
              <w:right w:val="single" w:color="auto" w:sz="8" w:space="0"/>
            </w:tcBorders>
            <w:shd w:val="clear" w:color="auto" w:fill="FFFFFF"/>
            <w:vAlign w:val="center"/>
          </w:tcPr>
          <w:p w14:paraId="0A6FD42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(14)</w:t>
            </w:r>
          </w:p>
        </w:tc>
        <w:tc>
          <w:tcPr>
            <w:tcW w:w="250" w:type="pct"/>
            <w:tcBorders>
              <w:top w:val="nil"/>
              <w:left w:val="nil"/>
              <w:bottom w:val="single" w:color="auto" w:sz="8" w:space="0"/>
              <w:right w:val="single" w:color="auto" w:sz="8" w:space="0"/>
            </w:tcBorders>
            <w:shd w:val="clear" w:color="auto" w:fill="FFFFFF"/>
            <w:vAlign w:val="center"/>
          </w:tcPr>
          <w:p w14:paraId="1A1385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(15)</w:t>
            </w:r>
          </w:p>
        </w:tc>
        <w:tc>
          <w:tcPr>
            <w:tcW w:w="150" w:type="pct"/>
            <w:tcBorders>
              <w:top w:val="nil"/>
              <w:left w:val="nil"/>
              <w:bottom w:val="single" w:color="auto" w:sz="8" w:space="0"/>
              <w:right w:val="single" w:color="auto" w:sz="8" w:space="0"/>
            </w:tcBorders>
            <w:shd w:val="clear" w:color="auto" w:fill="FFFFFF"/>
            <w:vAlign w:val="center"/>
          </w:tcPr>
          <w:p w14:paraId="77414D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(16)</w:t>
            </w:r>
          </w:p>
        </w:tc>
      </w:tr>
      <w:tr w14:paraId="66E5C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4AF5FE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w:t>
            </w:r>
          </w:p>
        </w:tc>
        <w:tc>
          <w:tcPr>
            <w:tcW w:w="550" w:type="pct"/>
            <w:tcBorders>
              <w:top w:val="nil"/>
              <w:left w:val="nil"/>
              <w:bottom w:val="single" w:color="auto" w:sz="8" w:space="0"/>
              <w:right w:val="single" w:color="auto" w:sz="8" w:space="0"/>
            </w:tcBorders>
            <w:shd w:val="clear" w:color="auto" w:fill="FFFFFF"/>
            <w:vAlign w:val="center"/>
          </w:tcPr>
          <w:p w14:paraId="3C71437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KIỂM TRA TRƯỚC HOÀN</w:t>
            </w:r>
          </w:p>
        </w:tc>
        <w:tc>
          <w:tcPr>
            <w:tcW w:w="250" w:type="pct"/>
            <w:tcBorders>
              <w:top w:val="nil"/>
              <w:left w:val="nil"/>
              <w:bottom w:val="single" w:color="auto" w:sz="8" w:space="0"/>
              <w:right w:val="single" w:color="auto" w:sz="8" w:space="0"/>
            </w:tcBorders>
            <w:shd w:val="clear" w:color="auto" w:fill="FFFFFF"/>
            <w:vAlign w:val="center"/>
          </w:tcPr>
          <w:p w14:paraId="0B8ECB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BB78A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9756E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7915D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3FCB3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3DBF38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2A8D88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5767C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DFE2D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E3AA65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08C1FC3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4BE6B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5D25DE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741489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2ADE5A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03CA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2FD7DF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49ABF5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w:t>
            </w:r>
          </w:p>
        </w:tc>
        <w:tc>
          <w:tcPr>
            <w:tcW w:w="250" w:type="pct"/>
            <w:tcBorders>
              <w:top w:val="nil"/>
              <w:left w:val="nil"/>
              <w:bottom w:val="single" w:color="auto" w:sz="8" w:space="0"/>
              <w:right w:val="single" w:color="auto" w:sz="8" w:space="0"/>
            </w:tcBorders>
            <w:shd w:val="clear" w:color="auto" w:fill="FFFFFF"/>
            <w:vAlign w:val="center"/>
          </w:tcPr>
          <w:p w14:paraId="76A4074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15B4F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0AAEE13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5E75B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CBF1E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53D9AB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ED8474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2E6B6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7F8238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777ABA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5D4235A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1C5AA7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29A5122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C9A5EF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0D87B0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45531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080E49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6F076EE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Cộng tháng (…DN</w:t>
            </w:r>
            <w:r>
              <w:rPr>
                <w:rFonts w:hint="default" w:ascii="Arial" w:hAnsi="Arial" w:cs="Arial"/>
                <w:b/>
                <w:bCs/>
                <w:i w:val="0"/>
                <w:iCs w:val="0"/>
                <w:caps w:val="0"/>
                <w:color w:val="000000"/>
                <w:spacing w:val="0"/>
                <w:sz w:val="14"/>
                <w:szCs w:val="14"/>
                <w:bdr w:val="none" w:color="auto" w:sz="0" w:space="0"/>
                <w:lang/>
              </w:rPr>
              <w:t>)</w:t>
            </w:r>
          </w:p>
        </w:tc>
        <w:tc>
          <w:tcPr>
            <w:tcW w:w="250" w:type="pct"/>
            <w:tcBorders>
              <w:top w:val="nil"/>
              <w:left w:val="nil"/>
              <w:bottom w:val="single" w:color="auto" w:sz="8" w:space="0"/>
              <w:right w:val="single" w:color="auto" w:sz="8" w:space="0"/>
            </w:tcBorders>
            <w:shd w:val="clear" w:color="auto" w:fill="FFFFFF"/>
            <w:vAlign w:val="center"/>
          </w:tcPr>
          <w:p w14:paraId="7586BC5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4FB64B7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6EBCC6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90675E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9352DB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39D8A1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8FCD0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7B1C01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9992B3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EEB4AE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744FF80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C2415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215B14B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1C3D4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2FC1C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3A9C9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3B6F401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A51EB0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Cộng lũy kế từ đầu năm (…DN)</w:t>
            </w:r>
          </w:p>
        </w:tc>
        <w:tc>
          <w:tcPr>
            <w:tcW w:w="250" w:type="pct"/>
            <w:tcBorders>
              <w:top w:val="nil"/>
              <w:left w:val="nil"/>
              <w:bottom w:val="single" w:color="auto" w:sz="8" w:space="0"/>
              <w:right w:val="single" w:color="auto" w:sz="8" w:space="0"/>
            </w:tcBorders>
            <w:shd w:val="clear" w:color="auto" w:fill="FFFFFF"/>
            <w:vAlign w:val="center"/>
          </w:tcPr>
          <w:p w14:paraId="6E1FB3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69CA14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7C5A14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60553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FE15C0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7C3F21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5AFB4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1CE386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A77FCF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02BD7C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34CFBA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68188F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CFFC0A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D6298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2BD5773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76D7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6B9F49E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II</w:t>
            </w:r>
          </w:p>
        </w:tc>
        <w:tc>
          <w:tcPr>
            <w:tcW w:w="550" w:type="pct"/>
            <w:tcBorders>
              <w:top w:val="nil"/>
              <w:left w:val="nil"/>
              <w:bottom w:val="single" w:color="auto" w:sz="8" w:space="0"/>
              <w:right w:val="single" w:color="auto" w:sz="8" w:space="0"/>
            </w:tcBorders>
            <w:shd w:val="clear" w:color="auto" w:fill="FFFFFF"/>
            <w:vAlign w:val="center"/>
          </w:tcPr>
          <w:p w14:paraId="29ED6B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CÁC TRƯỜNG HỢP KIỂM TRA SAU HOÀN (…DN)</w:t>
            </w:r>
          </w:p>
        </w:tc>
        <w:tc>
          <w:tcPr>
            <w:tcW w:w="250" w:type="pct"/>
            <w:tcBorders>
              <w:top w:val="nil"/>
              <w:left w:val="nil"/>
              <w:bottom w:val="single" w:color="auto" w:sz="8" w:space="0"/>
              <w:right w:val="single" w:color="auto" w:sz="8" w:space="0"/>
            </w:tcBorders>
            <w:shd w:val="clear" w:color="auto" w:fill="FFFFFF"/>
            <w:vAlign w:val="center"/>
          </w:tcPr>
          <w:p w14:paraId="4275C5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481425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3B86AD4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CD9F0E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652F5A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7464FC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764BC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2B542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F8C578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BF55E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33D978A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F5265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136A24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9C421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14C2ACB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14F8D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441429B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1</w:t>
            </w:r>
          </w:p>
        </w:tc>
        <w:tc>
          <w:tcPr>
            <w:tcW w:w="550" w:type="pct"/>
            <w:tcBorders>
              <w:top w:val="nil"/>
              <w:left w:val="nil"/>
              <w:bottom w:val="single" w:color="auto" w:sz="8" w:space="0"/>
              <w:right w:val="single" w:color="auto" w:sz="8" w:space="0"/>
            </w:tcBorders>
            <w:shd w:val="clear" w:color="auto" w:fill="FFFFFF"/>
            <w:vAlign w:val="center"/>
          </w:tcPr>
          <w:p w14:paraId="7A11356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Kiểm tra </w:t>
            </w:r>
            <w:r>
              <w:rPr>
                <w:rFonts w:hint="default" w:ascii="Arial" w:hAnsi="Arial" w:cs="Arial"/>
                <w:b/>
                <w:bCs/>
                <w:i w:val="0"/>
                <w:iCs w:val="0"/>
                <w:caps w:val="0"/>
                <w:color w:val="000000"/>
                <w:spacing w:val="0"/>
                <w:sz w:val="14"/>
                <w:szCs w:val="14"/>
                <w:bdr w:val="none" w:color="auto" w:sz="0" w:space="0"/>
                <w:lang w:val="en-US"/>
              </w:rPr>
              <w:t>sau hoàn theo nguyên tắc rủi ro cao (trong vòng 1 năm kể từ ngày có quyết định hoàn thuế)</w:t>
            </w:r>
          </w:p>
        </w:tc>
        <w:tc>
          <w:tcPr>
            <w:tcW w:w="250" w:type="pct"/>
            <w:tcBorders>
              <w:top w:val="nil"/>
              <w:left w:val="nil"/>
              <w:bottom w:val="single" w:color="auto" w:sz="8" w:space="0"/>
              <w:right w:val="single" w:color="auto" w:sz="8" w:space="0"/>
            </w:tcBorders>
            <w:shd w:val="clear" w:color="auto" w:fill="FFFFFF"/>
            <w:vAlign w:val="center"/>
          </w:tcPr>
          <w:p w14:paraId="36707C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6B2042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07415B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62AD34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2D834E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445A57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65799E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CDED1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C6F26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C6CE23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01F8E4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6C25EE1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626F9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9465A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5C4517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2ADA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2D495D1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4C7127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w:t>
            </w:r>
          </w:p>
        </w:tc>
        <w:tc>
          <w:tcPr>
            <w:tcW w:w="250" w:type="pct"/>
            <w:tcBorders>
              <w:top w:val="nil"/>
              <w:left w:val="nil"/>
              <w:bottom w:val="single" w:color="auto" w:sz="8" w:space="0"/>
              <w:right w:val="single" w:color="auto" w:sz="8" w:space="0"/>
            </w:tcBorders>
            <w:shd w:val="clear" w:color="auto" w:fill="FFFFFF"/>
            <w:vAlign w:val="center"/>
          </w:tcPr>
          <w:p w14:paraId="6E8DC0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4A4EE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737B2F2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BE2994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FA755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52506EF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CDBE7F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C3E9F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6A1318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9322E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7A1DDE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59861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B7E40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17BBF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381514B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6CE90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3D5C18A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19BB591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Cộng</w:t>
            </w:r>
            <w:r>
              <w:rPr>
                <w:rFonts w:hint="default" w:ascii="Arial" w:hAnsi="Arial" w:cs="Arial"/>
                <w:b/>
                <w:bCs/>
                <w:i w:val="0"/>
                <w:iCs w:val="0"/>
                <w:caps w:val="0"/>
                <w:color w:val="000000"/>
                <w:spacing w:val="0"/>
                <w:sz w:val="14"/>
                <w:szCs w:val="14"/>
                <w:bdr w:val="none" w:color="auto" w:sz="0" w:space="0"/>
                <w:lang/>
              </w:rPr>
              <w:t> tháng</w:t>
            </w:r>
          </w:p>
        </w:tc>
        <w:tc>
          <w:tcPr>
            <w:tcW w:w="250" w:type="pct"/>
            <w:tcBorders>
              <w:top w:val="nil"/>
              <w:left w:val="nil"/>
              <w:bottom w:val="single" w:color="auto" w:sz="8" w:space="0"/>
              <w:right w:val="single" w:color="auto" w:sz="8" w:space="0"/>
            </w:tcBorders>
            <w:shd w:val="clear" w:color="auto" w:fill="FFFFFF"/>
            <w:vAlign w:val="center"/>
          </w:tcPr>
          <w:p w14:paraId="290C9BF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BDE9AD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398F31E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177C9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C65BF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F99900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0D62C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2D4331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C4860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A333B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168DE6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11E919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1923F5D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63A084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9E5927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1DC01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2DC549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78C9954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Cộng </w:t>
            </w:r>
            <w:r>
              <w:rPr>
                <w:rFonts w:hint="default" w:ascii="Arial" w:hAnsi="Arial" w:cs="Arial"/>
                <w:b/>
                <w:bCs/>
                <w:i w:val="0"/>
                <w:iCs w:val="0"/>
                <w:caps w:val="0"/>
                <w:color w:val="000000"/>
                <w:spacing w:val="0"/>
                <w:sz w:val="14"/>
                <w:szCs w:val="14"/>
                <w:bdr w:val="none" w:color="auto" w:sz="0" w:space="0"/>
                <w:lang w:val="en-US"/>
              </w:rPr>
              <w:t>lũy kế từ đầu năm (…DN)</w:t>
            </w:r>
          </w:p>
        </w:tc>
        <w:tc>
          <w:tcPr>
            <w:tcW w:w="250" w:type="pct"/>
            <w:tcBorders>
              <w:top w:val="nil"/>
              <w:left w:val="nil"/>
              <w:bottom w:val="single" w:color="auto" w:sz="8" w:space="0"/>
              <w:right w:val="single" w:color="auto" w:sz="8" w:space="0"/>
            </w:tcBorders>
            <w:shd w:val="clear" w:color="auto" w:fill="FFFFFF"/>
            <w:vAlign w:val="center"/>
          </w:tcPr>
          <w:p w14:paraId="16C305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921BE7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1E87532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6F4FE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74DF16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6451DC9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A9A078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40252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68EDF6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8FA2F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795C45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6B712A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1CA61C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F8E9BB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41F697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1A70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4E9C702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val="en-US"/>
              </w:rPr>
              <w:t>2</w:t>
            </w:r>
          </w:p>
        </w:tc>
        <w:tc>
          <w:tcPr>
            <w:tcW w:w="550" w:type="pct"/>
            <w:tcBorders>
              <w:top w:val="nil"/>
              <w:left w:val="nil"/>
              <w:bottom w:val="single" w:color="auto" w:sz="8" w:space="0"/>
              <w:right w:val="single" w:color="auto" w:sz="8" w:space="0"/>
            </w:tcBorders>
            <w:shd w:val="clear" w:color="auto" w:fill="FFFFFF"/>
            <w:vAlign w:val="center"/>
          </w:tcPr>
          <w:p w14:paraId="048F1B1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Kiểm tra hoàn thuế trong kỳ đối với các hồ sơ đã hoàn thuế của các kỳ trước (Kiểm tra hoàn trong vòng 5 năm theo Luật QLT)</w:t>
            </w:r>
          </w:p>
        </w:tc>
        <w:tc>
          <w:tcPr>
            <w:tcW w:w="250" w:type="pct"/>
            <w:tcBorders>
              <w:top w:val="nil"/>
              <w:left w:val="nil"/>
              <w:bottom w:val="single" w:color="auto" w:sz="8" w:space="0"/>
              <w:right w:val="single" w:color="auto" w:sz="8" w:space="0"/>
            </w:tcBorders>
            <w:shd w:val="clear" w:color="auto" w:fill="FFFFFF"/>
            <w:vAlign w:val="center"/>
          </w:tcPr>
          <w:p w14:paraId="2FA7B0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8A2342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880DA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D3DC2E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C98D0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796302D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769674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7625A5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02546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E75B5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73AF13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FD999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5C9E57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10BD27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0233049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2959B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73D20E8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7E1EBA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val="en-US"/>
              </w:rPr>
              <w:t>….</w:t>
            </w:r>
          </w:p>
        </w:tc>
        <w:tc>
          <w:tcPr>
            <w:tcW w:w="250" w:type="pct"/>
            <w:tcBorders>
              <w:top w:val="nil"/>
              <w:left w:val="nil"/>
              <w:bottom w:val="single" w:color="auto" w:sz="8" w:space="0"/>
              <w:right w:val="single" w:color="auto" w:sz="8" w:space="0"/>
            </w:tcBorders>
            <w:shd w:val="clear" w:color="auto" w:fill="FFFFFF"/>
            <w:vAlign w:val="center"/>
          </w:tcPr>
          <w:p w14:paraId="691DDD2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F35133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4067D7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F794E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61310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2E2A1F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8AB214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A6DE86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F8ADF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55CCA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4D53EA9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051490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CF7F9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2FB276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0B866E4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7A26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7328CA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5327D79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Cộng</w:t>
            </w:r>
            <w:r>
              <w:rPr>
                <w:rFonts w:hint="default" w:ascii="Arial" w:hAnsi="Arial" w:cs="Arial"/>
                <w:b/>
                <w:bCs/>
                <w:i w:val="0"/>
                <w:iCs w:val="0"/>
                <w:caps w:val="0"/>
                <w:color w:val="000000"/>
                <w:spacing w:val="0"/>
                <w:sz w:val="14"/>
                <w:szCs w:val="14"/>
                <w:bdr w:val="none" w:color="auto" w:sz="0" w:space="0"/>
                <w:lang/>
              </w:rPr>
              <w:t> tháng</w:t>
            </w:r>
          </w:p>
        </w:tc>
        <w:tc>
          <w:tcPr>
            <w:tcW w:w="250" w:type="pct"/>
            <w:tcBorders>
              <w:top w:val="nil"/>
              <w:left w:val="nil"/>
              <w:bottom w:val="single" w:color="auto" w:sz="8" w:space="0"/>
              <w:right w:val="single" w:color="auto" w:sz="8" w:space="0"/>
            </w:tcBorders>
            <w:shd w:val="clear" w:color="auto" w:fill="FFFFFF"/>
            <w:vAlign w:val="center"/>
          </w:tcPr>
          <w:p w14:paraId="0A91D4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67539F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1D4211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88BC4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2CFDF1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AA4EB9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D55DE7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4EFDE06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80E4D8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F4300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557243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6FB278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291360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0A7FD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548305D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0C10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18FD5CE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3721EF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Cộng </w:t>
            </w:r>
            <w:r>
              <w:rPr>
                <w:rFonts w:hint="default" w:ascii="Arial" w:hAnsi="Arial" w:cs="Arial"/>
                <w:b/>
                <w:bCs/>
                <w:i w:val="0"/>
                <w:iCs w:val="0"/>
                <w:caps w:val="0"/>
                <w:color w:val="000000"/>
                <w:spacing w:val="0"/>
                <w:sz w:val="14"/>
                <w:szCs w:val="14"/>
                <w:bdr w:val="none" w:color="auto" w:sz="0" w:space="0"/>
                <w:lang w:val="en-US"/>
              </w:rPr>
              <w:t>lũy kế từ đầu năm (…DN)</w:t>
            </w:r>
          </w:p>
        </w:tc>
        <w:tc>
          <w:tcPr>
            <w:tcW w:w="250" w:type="pct"/>
            <w:tcBorders>
              <w:top w:val="nil"/>
              <w:left w:val="nil"/>
              <w:bottom w:val="single" w:color="auto" w:sz="8" w:space="0"/>
              <w:right w:val="single" w:color="auto" w:sz="8" w:space="0"/>
            </w:tcBorders>
            <w:shd w:val="clear" w:color="auto" w:fill="FFFFFF"/>
            <w:vAlign w:val="center"/>
          </w:tcPr>
          <w:p w14:paraId="57EF7E6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459A11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7726A6F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F2541B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03F39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3739B4D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777B29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FCD561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041A9F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0D3BAD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59271A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010E7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0DCE8E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5AE6E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DB1FE0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3C372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27BCF3C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09A4624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787A7F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526096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3E6712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14E3296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31E168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86589D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AD9956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A3D23B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F59B57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5CB6F2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3C76691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9ED12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1B44B7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6683C1D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7DE3BD7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2DE73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69F60C9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63CA9C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2BB4F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F2BF8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413895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D5EF1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B75CF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173A55A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BE18F8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3AE38C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28F500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CDC944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2BD8E7C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D95CC4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448031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AC40DB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3AD747B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14"/>
                <w:szCs w:val="14"/>
                <w:bdr w:val="none" w:color="auto" w:sz="0" w:space="0"/>
                <w:lang/>
              </w:rPr>
              <w:t> </w:t>
            </w:r>
          </w:p>
        </w:tc>
      </w:tr>
      <w:tr w14:paraId="233E3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07B1DF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 </w:t>
            </w:r>
          </w:p>
        </w:tc>
        <w:tc>
          <w:tcPr>
            <w:tcW w:w="550" w:type="pct"/>
            <w:tcBorders>
              <w:top w:val="nil"/>
              <w:left w:val="nil"/>
              <w:bottom w:val="single" w:color="auto" w:sz="8" w:space="0"/>
              <w:right w:val="single" w:color="auto" w:sz="8" w:space="0"/>
            </w:tcBorders>
            <w:shd w:val="clear" w:color="auto" w:fill="FFFFFF"/>
            <w:vAlign w:val="center"/>
          </w:tcPr>
          <w:p w14:paraId="6BB4050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Cộng tháng </w:t>
            </w:r>
            <w:r>
              <w:rPr>
                <w:rFonts w:hint="default" w:ascii="Arial" w:hAnsi="Arial" w:cs="Arial"/>
                <w:b/>
                <w:bCs/>
                <w:i w:val="0"/>
                <w:iCs w:val="0"/>
                <w:caps w:val="0"/>
                <w:color w:val="000000"/>
                <w:spacing w:val="0"/>
                <w:sz w:val="14"/>
                <w:szCs w:val="14"/>
                <w:bdr w:val="none" w:color="auto" w:sz="0" w:space="0"/>
                <w:lang w:val="en-US"/>
              </w:rPr>
              <w:t>(=I+II) (…DN)</w:t>
            </w:r>
          </w:p>
        </w:tc>
        <w:tc>
          <w:tcPr>
            <w:tcW w:w="250" w:type="pct"/>
            <w:tcBorders>
              <w:top w:val="nil"/>
              <w:left w:val="nil"/>
              <w:bottom w:val="single" w:color="auto" w:sz="8" w:space="0"/>
              <w:right w:val="single" w:color="auto" w:sz="8" w:space="0"/>
            </w:tcBorders>
            <w:shd w:val="clear" w:color="auto" w:fill="FFFFFF"/>
            <w:vAlign w:val="center"/>
          </w:tcPr>
          <w:p w14:paraId="681088F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7C13C4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A51359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0FCAA1E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C2388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F62A47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4076643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A3DF9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25F00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166B41A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16E1C39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3672CD5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5B07B86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79EED7B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6535F47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r w14:paraId="5E5A3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50" w:type="pct"/>
            <w:tcBorders>
              <w:top w:val="nil"/>
              <w:left w:val="single" w:color="auto" w:sz="8" w:space="0"/>
              <w:bottom w:val="single" w:color="auto" w:sz="8" w:space="0"/>
              <w:right w:val="single" w:color="auto" w:sz="8" w:space="0"/>
            </w:tcBorders>
            <w:shd w:val="clear" w:color="auto" w:fill="FFFFFF"/>
            <w:vAlign w:val="center"/>
          </w:tcPr>
          <w:p w14:paraId="6A0034E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14"/>
                <w:szCs w:val="14"/>
                <w:bdr w:val="none" w:color="auto" w:sz="0" w:space="0"/>
                <w:lang/>
              </w:rPr>
              <w:t>III</w:t>
            </w:r>
          </w:p>
        </w:tc>
        <w:tc>
          <w:tcPr>
            <w:tcW w:w="550" w:type="pct"/>
            <w:tcBorders>
              <w:top w:val="nil"/>
              <w:left w:val="nil"/>
              <w:bottom w:val="single" w:color="auto" w:sz="8" w:space="0"/>
              <w:right w:val="single" w:color="auto" w:sz="8" w:space="0"/>
            </w:tcBorders>
            <w:shd w:val="clear" w:color="auto" w:fill="FFFFFF"/>
            <w:vAlign w:val="center"/>
          </w:tcPr>
          <w:p w14:paraId="64F78D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val="en-US"/>
              </w:rPr>
              <w:t>CỘNG LŨY KẾ TỪ ĐẦU NĂM (=I+II) (…DN)</w:t>
            </w:r>
          </w:p>
        </w:tc>
        <w:tc>
          <w:tcPr>
            <w:tcW w:w="250" w:type="pct"/>
            <w:tcBorders>
              <w:top w:val="nil"/>
              <w:left w:val="nil"/>
              <w:bottom w:val="single" w:color="auto" w:sz="8" w:space="0"/>
              <w:right w:val="single" w:color="auto" w:sz="8" w:space="0"/>
            </w:tcBorders>
            <w:shd w:val="clear" w:color="auto" w:fill="FFFFFF"/>
            <w:vAlign w:val="center"/>
          </w:tcPr>
          <w:p w14:paraId="13C8116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A191F6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400" w:type="pct"/>
            <w:tcBorders>
              <w:top w:val="nil"/>
              <w:left w:val="nil"/>
              <w:bottom w:val="single" w:color="auto" w:sz="8" w:space="0"/>
              <w:right w:val="single" w:color="auto" w:sz="8" w:space="0"/>
            </w:tcBorders>
            <w:shd w:val="clear" w:color="auto" w:fill="FFFFFF"/>
            <w:vAlign w:val="center"/>
          </w:tcPr>
          <w:p w14:paraId="2C3E84C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110071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5ED567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50" w:type="pct"/>
            <w:tcBorders>
              <w:top w:val="nil"/>
              <w:left w:val="nil"/>
              <w:bottom w:val="single" w:color="auto" w:sz="8" w:space="0"/>
              <w:right w:val="single" w:color="auto" w:sz="8" w:space="0"/>
            </w:tcBorders>
            <w:shd w:val="clear" w:color="auto" w:fill="FFFFFF"/>
            <w:vAlign w:val="center"/>
          </w:tcPr>
          <w:p w14:paraId="2F39D7A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5ED3FCA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5F08E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69B71BD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300" w:type="pct"/>
            <w:tcBorders>
              <w:top w:val="nil"/>
              <w:left w:val="nil"/>
              <w:bottom w:val="single" w:color="auto" w:sz="8" w:space="0"/>
              <w:right w:val="single" w:color="auto" w:sz="8" w:space="0"/>
            </w:tcBorders>
            <w:shd w:val="clear" w:color="auto" w:fill="FFFFFF"/>
            <w:vAlign w:val="center"/>
          </w:tcPr>
          <w:p w14:paraId="206F3FC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00" w:type="pct"/>
            <w:tcBorders>
              <w:top w:val="nil"/>
              <w:left w:val="nil"/>
              <w:bottom w:val="single" w:color="auto" w:sz="8" w:space="0"/>
              <w:right w:val="single" w:color="auto" w:sz="8" w:space="0"/>
            </w:tcBorders>
            <w:shd w:val="clear" w:color="auto" w:fill="FFFFFF"/>
            <w:vAlign w:val="center"/>
          </w:tcPr>
          <w:p w14:paraId="2B4238C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DF0C7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02F669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250" w:type="pct"/>
            <w:tcBorders>
              <w:top w:val="nil"/>
              <w:left w:val="nil"/>
              <w:bottom w:val="single" w:color="auto" w:sz="8" w:space="0"/>
              <w:right w:val="single" w:color="auto" w:sz="8" w:space="0"/>
            </w:tcBorders>
            <w:shd w:val="clear" w:color="auto" w:fill="FFFFFF"/>
            <w:vAlign w:val="center"/>
          </w:tcPr>
          <w:p w14:paraId="4EBEB56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c>
          <w:tcPr>
            <w:tcW w:w="150" w:type="pct"/>
            <w:tcBorders>
              <w:top w:val="nil"/>
              <w:left w:val="nil"/>
              <w:bottom w:val="single" w:color="auto" w:sz="8" w:space="0"/>
              <w:right w:val="single" w:color="auto" w:sz="8" w:space="0"/>
            </w:tcBorders>
            <w:shd w:val="clear" w:color="auto" w:fill="FFFFFF"/>
            <w:vAlign w:val="center"/>
          </w:tcPr>
          <w:p w14:paraId="3F00AE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b/>
                <w:bCs/>
                <w:i w:val="0"/>
                <w:iCs w:val="0"/>
                <w:caps w:val="0"/>
                <w:color w:val="000000"/>
                <w:spacing w:val="0"/>
                <w:sz w:val="14"/>
                <w:szCs w:val="14"/>
                <w:bdr w:val="none" w:color="auto" w:sz="0" w:space="0"/>
                <w:lang/>
              </w:rPr>
              <w:t> </w:t>
            </w:r>
          </w:p>
        </w:tc>
      </w:tr>
    </w:tbl>
    <w:p w14:paraId="62743FA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1064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05C56F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NGƯỜI LẬP BIỂU</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rPr>
              <w:t>(Ký</w:t>
            </w:r>
            <w:r>
              <w:rPr>
                <w:rFonts w:hint="default" w:ascii="Arial" w:hAnsi="Arial" w:cs="Arial"/>
                <w:i w:val="0"/>
                <w:iCs w:val="0"/>
                <w:caps w:val="0"/>
                <w:color w:val="000000"/>
                <w:spacing w:val="0"/>
                <w:sz w:val="20"/>
                <w:szCs w:val="20"/>
                <w:bdr w:val="none" w:color="auto" w:sz="0" w:space="0"/>
                <w:lang w:val="en-US"/>
              </w:rPr>
              <w:t>,</w:t>
            </w:r>
            <w:r>
              <w:rPr>
                <w:rFonts w:hint="default" w:ascii="Arial" w:hAnsi="Arial" w:cs="Arial"/>
                <w:i w:val="0"/>
                <w:iCs w:val="0"/>
                <w:caps w:val="0"/>
                <w:color w:val="000000"/>
                <w:spacing w:val="0"/>
                <w:sz w:val="20"/>
                <w:szCs w:val="20"/>
                <w:bdr w:val="none" w:color="auto" w:sz="0" w:space="0"/>
                <w:lang/>
              </w:rPr>
              <w:t> ghi </w:t>
            </w:r>
            <w:r>
              <w:rPr>
                <w:rFonts w:hint="default" w:ascii="Arial" w:hAnsi="Arial" w:cs="Arial"/>
                <w:i w:val="0"/>
                <w:iCs w:val="0"/>
                <w:caps w:val="0"/>
                <w:color w:val="000000"/>
                <w:spacing w:val="0"/>
                <w:sz w:val="20"/>
                <w:szCs w:val="20"/>
                <w:bdr w:val="none" w:color="auto" w:sz="0" w:space="0"/>
                <w:lang w:val="en-US"/>
              </w:rPr>
              <w:t>rõ họ tên</w:t>
            </w:r>
            <w:r>
              <w:rPr>
                <w:rFonts w:hint="default" w:ascii="Arial" w:hAnsi="Arial" w:cs="Arial"/>
                <w:i w:val="0"/>
                <w:iCs w:val="0"/>
                <w:caps w:val="0"/>
                <w:color w:val="000000"/>
                <w:spacing w:val="0"/>
                <w:sz w:val="20"/>
                <w:szCs w:val="20"/>
                <w:bdr w:val="none" w:color="auto" w:sz="0" w:space="0"/>
                <w:lang/>
              </w:rPr>
              <w:t>)</w:t>
            </w:r>
          </w:p>
        </w:tc>
        <w:tc>
          <w:tcPr>
            <w:tcW w:w="4420" w:type="dxa"/>
            <w:shd w:val="clear" w:color="auto" w:fill="FFFFFF"/>
            <w:tcMar>
              <w:left w:w="100" w:type="dxa"/>
              <w:right w:w="100" w:type="dxa"/>
            </w:tcMar>
            <w:vAlign w:val="top"/>
          </w:tcPr>
          <w:p w14:paraId="6966A70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 </w:t>
            </w:r>
          </w:p>
        </w:tc>
      </w:tr>
    </w:tbl>
    <w:p w14:paraId="01239F8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571"/>
        <w:gridCol w:w="4571"/>
      </w:tblGrid>
      <w:tr w14:paraId="6BF8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0" w:type="pct"/>
            <w:tcBorders>
              <w:top w:val="nil"/>
              <w:left w:val="nil"/>
              <w:bottom w:val="nil"/>
              <w:right w:val="single" w:color="auto" w:sz="8" w:space="0"/>
            </w:tcBorders>
            <w:shd w:val="clear" w:color="auto" w:fill="FFFFFF"/>
            <w:vAlign w:val="top"/>
          </w:tcPr>
          <w:p w14:paraId="108488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2500" w:type="pct"/>
            <w:tcBorders>
              <w:top w:val="single" w:color="auto" w:sz="8" w:space="0"/>
              <w:left w:val="nil"/>
              <w:bottom w:val="single" w:color="auto" w:sz="8" w:space="0"/>
              <w:right w:val="single" w:color="auto" w:sz="8" w:space="0"/>
            </w:tcBorders>
            <w:shd w:val="clear" w:color="auto" w:fill="FFFFFF"/>
            <w:vAlign w:val="top"/>
          </w:tcPr>
          <w:p w14:paraId="0927B98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bookmarkStart w:id="121" w:name="chuong_pl_33"/>
            <w:r>
              <w:rPr>
                <w:rFonts w:hint="default" w:ascii="Arial" w:hAnsi="Arial" w:cs="Arial"/>
                <w:i w:val="0"/>
                <w:iCs w:val="0"/>
                <w:caps w:val="0"/>
                <w:color w:val="000000"/>
                <w:spacing w:val="0"/>
                <w:sz w:val="20"/>
                <w:szCs w:val="20"/>
                <w:u w:val="none"/>
                <w:bdr w:val="none" w:color="auto" w:sz="0" w:space="0"/>
                <w:lang/>
              </w:rPr>
              <w:t>Mẫu số:</w:t>
            </w:r>
            <w:bookmarkEnd w:id="121"/>
            <w:r>
              <w:rPr>
                <w:rFonts w:hint="default" w:ascii="Arial" w:hAnsi="Arial" w:cs="Arial"/>
                <w:i w:val="0"/>
                <w:iCs w:val="0"/>
                <w:caps w:val="0"/>
                <w:color w:val="000000"/>
                <w:spacing w:val="0"/>
                <w:sz w:val="20"/>
                <w:szCs w:val="20"/>
                <w:bdr w:val="none" w:color="auto" w:sz="0" w:space="0"/>
                <w:lang/>
              </w:rPr>
              <w:t> </w:t>
            </w:r>
            <w:bookmarkStart w:id="122" w:name="chuong_pl_33_name"/>
            <w:r>
              <w:rPr>
                <w:rFonts w:hint="default" w:ascii="Arial" w:hAnsi="Arial" w:cs="Arial"/>
                <w:b/>
                <w:bCs/>
                <w:i w:val="0"/>
                <w:iCs w:val="0"/>
                <w:caps w:val="0"/>
                <w:color w:val="000000"/>
                <w:spacing w:val="0"/>
                <w:sz w:val="20"/>
                <w:szCs w:val="20"/>
                <w:u w:val="none"/>
                <w:bdr w:val="none" w:color="auto" w:sz="0" w:space="0"/>
                <w:lang w:val="en-US"/>
              </w:rPr>
              <w:t>06/QTKT-MC</w:t>
            </w:r>
            <w:bookmarkEnd w:id="122"/>
          </w:p>
          <w:p w14:paraId="1BE735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rPr>
              <w:t>(Kèm theo </w:t>
            </w:r>
            <w:r>
              <w:rPr>
                <w:rFonts w:hint="default" w:ascii="Arial" w:hAnsi="Arial" w:cs="Arial"/>
                <w:i/>
                <w:iCs/>
                <w:caps w:val="0"/>
                <w:color w:val="000000"/>
                <w:spacing w:val="0"/>
                <w:sz w:val="20"/>
                <w:szCs w:val="20"/>
                <w:bdr w:val="none" w:color="auto" w:sz="0" w:space="0"/>
                <w:lang w:val="en-US"/>
              </w:rPr>
              <w:t>Quyết</w:t>
            </w:r>
            <w:r>
              <w:rPr>
                <w:rFonts w:hint="default" w:ascii="Arial" w:hAnsi="Arial" w:cs="Arial"/>
                <w:i/>
                <w:iCs/>
                <w:caps w:val="0"/>
                <w:color w:val="000000"/>
                <w:spacing w:val="0"/>
                <w:sz w:val="20"/>
                <w:szCs w:val="20"/>
                <w:bdr w:val="none" w:color="auto" w:sz="0" w:space="0"/>
                <w:lang/>
              </w:rPr>
              <w:t> định số </w:t>
            </w:r>
            <w:r>
              <w:rPr>
                <w:rFonts w:hint="default" w:ascii="Arial" w:hAnsi="Arial" w:cs="Arial"/>
                <w:i/>
                <w:iCs/>
                <w:caps w:val="0"/>
                <w:color w:val="000000"/>
                <w:spacing w:val="0"/>
                <w:sz w:val="20"/>
                <w:szCs w:val="20"/>
                <w:bdr w:val="none" w:color="auto" w:sz="0" w:space="0"/>
                <w:lang w:val="en-US"/>
              </w:rPr>
              <w:t>1161</w:t>
            </w:r>
            <w:r>
              <w:rPr>
                <w:rFonts w:hint="default" w:ascii="Arial" w:hAnsi="Arial" w:cs="Arial"/>
                <w:i/>
                <w:iCs/>
                <w:caps w:val="0"/>
                <w:color w:val="000000"/>
                <w:spacing w:val="0"/>
                <w:sz w:val="20"/>
                <w:szCs w:val="20"/>
                <w:bdr w:val="none" w:color="auto" w:sz="0" w:space="0"/>
                <w:lang/>
              </w:rPr>
              <w:t>/QĐ-CT ngày 14/8/2026 của Cục Thuế)</w:t>
            </w:r>
          </w:p>
        </w:tc>
      </w:tr>
    </w:tbl>
    <w:p w14:paraId="4BAF3EA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340"/>
        <w:gridCol w:w="5500"/>
      </w:tblGrid>
      <w:tr w14:paraId="2E0FC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340" w:type="dxa"/>
            <w:shd w:val="clear" w:color="auto" w:fill="FFFFFF"/>
            <w:tcMar>
              <w:left w:w="100" w:type="dxa"/>
              <w:right w:w="100" w:type="dxa"/>
            </w:tcMar>
            <w:vAlign w:val="top"/>
          </w:tcPr>
          <w:p w14:paraId="419CD1F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rPr>
              <w:t>TÊN CƠ QUAN THUẾ</w:t>
            </w:r>
            <w:r>
              <w:rPr>
                <w:rFonts w:hint="default" w:ascii="Arial" w:hAnsi="Arial" w:cs="Arial"/>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TÊN ĐƠN VỊ GIAO </w:t>
            </w:r>
            <w:r>
              <w:rPr>
                <w:rFonts w:hint="default" w:ascii="Arial" w:hAnsi="Arial" w:cs="Arial"/>
                <w:b/>
                <w:bCs/>
                <w:i w:val="0"/>
                <w:iCs w:val="0"/>
                <w:caps w:val="0"/>
                <w:color w:val="000000"/>
                <w:spacing w:val="0"/>
                <w:sz w:val="20"/>
                <w:szCs w:val="20"/>
                <w:bdr w:val="none" w:color="auto" w:sz="0" w:space="0"/>
                <w:lang w:val="en-US"/>
              </w:rPr>
              <w:t>HỒ</w:t>
            </w:r>
            <w:r>
              <w:rPr>
                <w:rFonts w:hint="default" w:ascii="Arial" w:hAnsi="Arial" w:cs="Arial"/>
                <w:b/>
                <w:bCs/>
                <w:i w:val="0"/>
                <w:iCs w:val="0"/>
                <w:caps w:val="0"/>
                <w:color w:val="000000"/>
                <w:spacing w:val="0"/>
                <w:sz w:val="20"/>
                <w:szCs w:val="20"/>
                <w:bdr w:val="none" w:color="auto" w:sz="0" w:space="0"/>
                <w:lang/>
              </w:rPr>
              <w:t> SƠ</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c>
          <w:tcPr>
            <w:tcW w:w="5500" w:type="dxa"/>
            <w:shd w:val="clear" w:color="auto" w:fill="FFFFFF"/>
            <w:tcMar>
              <w:left w:w="100" w:type="dxa"/>
              <w:right w:w="100" w:type="dxa"/>
            </w:tcMar>
            <w:vAlign w:val="top"/>
          </w:tcPr>
          <w:p w14:paraId="4391B00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CỘNG HÒA XÃ HỘI CHỦ NGHĨA VIỆT NAM</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Độc lập - Tự do - Hạnh phúc</w:t>
            </w:r>
            <w:r>
              <w:rPr>
                <w:rFonts w:hint="default" w:ascii="Arial" w:hAnsi="Arial" w:cs="Arial"/>
                <w:b/>
                <w:bCs/>
                <w:i w:val="0"/>
                <w:iCs w:val="0"/>
                <w:caps w:val="0"/>
                <w:color w:val="000000"/>
                <w:spacing w:val="0"/>
                <w:sz w:val="20"/>
                <w:szCs w:val="20"/>
                <w:bdr w:val="none" w:color="auto" w:sz="0" w:space="0"/>
                <w:lang/>
              </w:rPr>
              <w:br w:type="textWrapping"/>
            </w:r>
            <w:r>
              <w:rPr>
                <w:rFonts w:hint="default" w:ascii="Arial" w:hAnsi="Arial" w:cs="Arial"/>
                <w:b/>
                <w:bCs/>
                <w:i w:val="0"/>
                <w:iCs w:val="0"/>
                <w:caps w:val="0"/>
                <w:color w:val="000000"/>
                <w:spacing w:val="0"/>
                <w:sz w:val="20"/>
                <w:szCs w:val="20"/>
                <w:bdr w:val="none" w:color="auto" w:sz="0" w:space="0"/>
                <w:lang/>
              </w:rPr>
              <w:t>---------------</w:t>
            </w:r>
          </w:p>
        </w:tc>
      </w:tr>
    </w:tbl>
    <w:p w14:paraId="035465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56048C9D">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23" w:name="chuong_pl_33_name_name"/>
      <w:r>
        <w:rPr>
          <w:rFonts w:hint="default" w:ascii="Arial" w:hAnsi="Arial" w:cs="Arial"/>
          <w:b/>
          <w:bCs/>
          <w:i w:val="0"/>
          <w:iCs w:val="0"/>
          <w:caps w:val="0"/>
          <w:color w:val="000000"/>
          <w:spacing w:val="0"/>
          <w:sz w:val="20"/>
          <w:szCs w:val="20"/>
          <w:u w:val="none"/>
          <w:bdr w:val="none" w:color="auto" w:sz="0" w:space="0"/>
          <w:shd w:val="clear" w:fill="FFFFFF"/>
          <w:lang/>
        </w:rPr>
        <w:t>BIÊN BẢN</w:t>
      </w:r>
      <w:bookmarkEnd w:id="123"/>
    </w:p>
    <w:p w14:paraId="403803A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bookmarkStart w:id="124" w:name="chuong_pl_33_name_name_name"/>
      <w:r>
        <w:rPr>
          <w:rFonts w:hint="default" w:ascii="Arial" w:hAnsi="Arial" w:cs="Arial"/>
          <w:b/>
          <w:bCs/>
          <w:i w:val="0"/>
          <w:iCs w:val="0"/>
          <w:caps w:val="0"/>
          <w:color w:val="000000"/>
          <w:spacing w:val="0"/>
          <w:sz w:val="20"/>
          <w:szCs w:val="20"/>
          <w:u w:val="none"/>
          <w:bdr w:val="none" w:color="auto" w:sz="0" w:space="0"/>
          <w:shd w:val="clear" w:fill="FFFFFF"/>
          <w:lang/>
        </w:rPr>
        <w:t>Giao, nhận hồ sơ, tài liệu cuộc kiểm tra theo Quyết định số ....</w:t>
      </w:r>
      <w:bookmarkEnd w:id="124"/>
    </w:p>
    <w:p w14:paraId="35733F7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Hôm nay, vào lúc</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giờ</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ngày</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tháng....năm</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tại</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(1).</w:t>
      </w:r>
    </w:p>
    <w:p w14:paraId="0458310F">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Chúng tôi gồm có:</w:t>
      </w:r>
    </w:p>
    <w:p w14:paraId="3423FAC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1. Đại diện Đoàn kiểm tra</w:t>
      </w:r>
      <w:r>
        <w:rPr>
          <w:rFonts w:hint="default" w:ascii="Arial" w:hAnsi="Arial" w:cs="Arial"/>
          <w:i w:val="0"/>
          <w:iCs w:val="0"/>
          <w:caps w:val="0"/>
          <w:color w:val="000000"/>
          <w:spacing w:val="0"/>
          <w:sz w:val="20"/>
          <w:szCs w:val="20"/>
          <w:bdr w:val="none" w:color="auto" w:sz="0" w:space="0"/>
          <w:shd w:val="clear" w:fill="FFFFFF"/>
          <w:lang w:val="en-US"/>
        </w:rPr>
        <w:t>……….……….……….……….……….……….……….</w:t>
      </w:r>
    </w:p>
    <w:p w14:paraId="622C447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1C7F2C3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05D1D21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2. Bộ phận tiếp nhận hồ sơ, tài liệu</w:t>
      </w:r>
      <w:r>
        <w:rPr>
          <w:rFonts w:hint="default" w:ascii="Arial" w:hAnsi="Arial" w:cs="Arial"/>
          <w:i w:val="0"/>
          <w:iCs w:val="0"/>
          <w:caps w:val="0"/>
          <w:color w:val="000000"/>
          <w:spacing w:val="0"/>
          <w:sz w:val="20"/>
          <w:szCs w:val="20"/>
          <w:bdr w:val="none" w:color="auto" w:sz="0" w:space="0"/>
          <w:shd w:val="clear" w:fill="FFFFFF"/>
          <w:lang w:val="en-US"/>
        </w:rPr>
        <w:t>…….……….…….……….…….………………</w:t>
      </w:r>
    </w:p>
    <w:p w14:paraId="076FA62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3717CEA5">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Ông (Bà)</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Chức vụ: </w:t>
      </w:r>
      <w:r>
        <w:rPr>
          <w:rFonts w:hint="default" w:ascii="Arial" w:hAnsi="Arial" w:cs="Arial"/>
          <w:i w:val="0"/>
          <w:iCs w:val="0"/>
          <w:caps w:val="0"/>
          <w:color w:val="000000"/>
          <w:spacing w:val="0"/>
          <w:sz w:val="20"/>
          <w:szCs w:val="20"/>
          <w:bdr w:val="none" w:color="auto" w:sz="0" w:space="0"/>
          <w:shd w:val="clear" w:fill="FFFFFF"/>
          <w:lang w:val="en-US"/>
        </w:rPr>
        <w:t>……….……….………</w:t>
      </w:r>
    </w:p>
    <w:p w14:paraId="0E26D897">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Đã tiến hành giao, nhận hồ sơ, tài liệu cuộc kiểm </w:t>
      </w:r>
      <w:r>
        <w:rPr>
          <w:rFonts w:hint="default" w:ascii="Arial" w:hAnsi="Arial" w:cs="Arial"/>
          <w:i w:val="0"/>
          <w:iCs w:val="0"/>
          <w:caps w:val="0"/>
          <w:color w:val="000000"/>
          <w:spacing w:val="0"/>
          <w:sz w:val="20"/>
          <w:szCs w:val="20"/>
          <w:bdr w:val="none" w:color="auto" w:sz="0" w:space="0"/>
          <w:shd w:val="clear" w:fill="FFFFFF"/>
          <w:lang w:val="en-US"/>
        </w:rPr>
        <w:t>tra</w:t>
      </w:r>
      <w:r>
        <w:rPr>
          <w:rFonts w:hint="default" w:ascii="Arial" w:hAnsi="Arial" w:cs="Arial"/>
          <w:i w:val="0"/>
          <w:iCs w:val="0"/>
          <w:caps w:val="0"/>
          <w:color w:val="000000"/>
          <w:spacing w:val="0"/>
          <w:sz w:val="20"/>
          <w:szCs w:val="20"/>
          <w:bdr w:val="none" w:color="auto" w:sz="0" w:space="0"/>
          <w:shd w:val="clear" w:fill="FFFFFF"/>
          <w:lang/>
        </w:rPr>
        <w:t> theo Quyết định số</w:t>
      </w:r>
      <w:r>
        <w:rPr>
          <w:rFonts w:hint="default" w:ascii="Arial" w:hAnsi="Arial" w:cs="Arial"/>
          <w:i w:val="0"/>
          <w:iCs w:val="0"/>
          <w:caps w:val="0"/>
          <w:color w:val="000000"/>
          <w:spacing w:val="0"/>
          <w:sz w:val="20"/>
          <w:szCs w:val="20"/>
          <w:bdr w:val="none" w:color="auto" w:sz="0" w:space="0"/>
          <w:shd w:val="clear" w:fill="FFFFFF"/>
          <w:lang w:val="en-US"/>
        </w:rPr>
        <w:t>…………..</w:t>
      </w:r>
    </w:p>
    <w:p w14:paraId="4D65D87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Hồ sơ gồm có</w:t>
      </w: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 trang, gồm các tài liệu sau:</w:t>
      </w:r>
    </w:p>
    <w:p w14:paraId="62FF004E">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w:t>
      </w:r>
      <w:r>
        <w:rPr>
          <w:rFonts w:hint="default" w:ascii="Arial" w:hAnsi="Arial" w:cs="Arial"/>
          <w:i w:val="0"/>
          <w:iCs w:val="0"/>
          <w:caps w:val="0"/>
          <w:color w:val="000000"/>
          <w:spacing w:val="0"/>
          <w:sz w:val="20"/>
          <w:szCs w:val="20"/>
          <w:bdr w:val="none" w:color="auto" w:sz="0" w:space="0"/>
          <w:shd w:val="clear" w:fill="FFFFFF"/>
          <w:lang/>
        </w:rPr>
        <w:t>(2).</w:t>
      </w:r>
    </w:p>
    <w:p w14:paraId="386F74E6">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Việc giao nhận hoàn thành vào lúc ... giờ... ngày ... tháng ... năm ...</w:t>
      </w:r>
    </w:p>
    <w:p w14:paraId="1B5A0CB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rPr>
        <w:t>Biên </w:t>
      </w:r>
      <w:r>
        <w:rPr>
          <w:rFonts w:hint="default" w:ascii="Arial" w:hAnsi="Arial" w:cs="Arial"/>
          <w:i w:val="0"/>
          <w:iCs w:val="0"/>
          <w:caps w:val="0"/>
          <w:color w:val="000000"/>
          <w:spacing w:val="0"/>
          <w:sz w:val="20"/>
          <w:szCs w:val="20"/>
          <w:bdr w:val="none" w:color="auto" w:sz="0" w:space="0"/>
          <w:shd w:val="clear" w:fill="FFFFFF"/>
          <w:lang w:val="en-US"/>
        </w:rPr>
        <w:t>bản</w:t>
      </w:r>
      <w:r>
        <w:rPr>
          <w:rFonts w:hint="default" w:ascii="Arial" w:hAnsi="Arial" w:cs="Arial"/>
          <w:i w:val="0"/>
          <w:iCs w:val="0"/>
          <w:caps w:val="0"/>
          <w:color w:val="000000"/>
          <w:spacing w:val="0"/>
          <w:sz w:val="20"/>
          <w:szCs w:val="20"/>
          <w:bdr w:val="none" w:color="auto" w:sz="0" w:space="0"/>
          <w:shd w:val="clear" w:fill="FFFFFF"/>
          <w:lang/>
        </w:rPr>
        <w:t> giao, nhận hồ sơ, tài liệu đã được đọc lại cho những người có tên nêu trên nghe và ký xác nhận; biên </w:t>
      </w:r>
      <w:r>
        <w:rPr>
          <w:rFonts w:hint="default" w:ascii="Arial" w:hAnsi="Arial" w:cs="Arial"/>
          <w:i w:val="0"/>
          <w:iCs w:val="0"/>
          <w:caps w:val="0"/>
          <w:color w:val="000000"/>
          <w:spacing w:val="0"/>
          <w:sz w:val="20"/>
          <w:szCs w:val="20"/>
          <w:bdr w:val="none" w:color="auto" w:sz="0" w:space="0"/>
          <w:shd w:val="clear" w:fill="FFFFFF"/>
          <w:lang w:val="en-US"/>
        </w:rPr>
        <w:t>bản</w:t>
      </w:r>
      <w:r>
        <w:rPr>
          <w:rFonts w:hint="default" w:ascii="Arial" w:hAnsi="Arial" w:cs="Arial"/>
          <w:i w:val="0"/>
          <w:iCs w:val="0"/>
          <w:caps w:val="0"/>
          <w:color w:val="000000"/>
          <w:spacing w:val="0"/>
          <w:sz w:val="20"/>
          <w:szCs w:val="20"/>
          <w:bdr w:val="none" w:color="auto" w:sz="0" w:space="0"/>
          <w:shd w:val="clear" w:fill="FFFFFF"/>
          <w:lang/>
        </w:rPr>
        <w:t> được lập thành 02 bản, mỗi bên giữ 01 bản./.</w:t>
      </w:r>
    </w:p>
    <w:p w14:paraId="5A6619C0">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5E312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73BF4C0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ĐẠI DIỆN BÊN NHẬN</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họ tên)</w:t>
            </w:r>
          </w:p>
        </w:tc>
        <w:tc>
          <w:tcPr>
            <w:tcW w:w="4420" w:type="dxa"/>
            <w:shd w:val="clear" w:color="auto" w:fill="FFFFFF"/>
            <w:tcMar>
              <w:left w:w="100" w:type="dxa"/>
              <w:right w:w="100" w:type="dxa"/>
            </w:tcMar>
            <w:vAlign w:val="top"/>
          </w:tcPr>
          <w:p w14:paraId="6977CF8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ĐẠI DIỆN BÊN GIAO</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(Ký và ghi </w:t>
            </w:r>
            <w:r>
              <w:rPr>
                <w:rFonts w:hint="default" w:ascii="Arial" w:hAnsi="Arial" w:cs="Arial"/>
                <w:i/>
                <w:iCs/>
                <w:caps w:val="0"/>
                <w:color w:val="000000"/>
                <w:spacing w:val="0"/>
                <w:sz w:val="20"/>
                <w:szCs w:val="20"/>
                <w:bdr w:val="none" w:color="auto" w:sz="0" w:space="0"/>
                <w:lang w:val="en-US"/>
              </w:rPr>
              <w:t>rõ</w:t>
            </w:r>
            <w:r>
              <w:rPr>
                <w:rFonts w:hint="default" w:ascii="Arial" w:hAnsi="Arial" w:cs="Arial"/>
                <w:i/>
                <w:iCs/>
                <w:caps w:val="0"/>
                <w:color w:val="000000"/>
                <w:spacing w:val="0"/>
                <w:sz w:val="20"/>
                <w:szCs w:val="20"/>
                <w:bdr w:val="none" w:color="auto" w:sz="0" w:space="0"/>
                <w:lang/>
              </w:rPr>
              <w:t> họ tên)</w:t>
            </w:r>
          </w:p>
        </w:tc>
      </w:tr>
    </w:tbl>
    <w:p w14:paraId="46DCBAB9">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 </w:t>
      </w:r>
    </w:p>
    <w:p w14:paraId="7FEA76E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w:t>
      </w:r>
      <w:r>
        <w:rPr>
          <w:rFonts w:hint="default" w:ascii="Arial" w:hAnsi="Arial" w:cs="Arial"/>
          <w:i/>
          <w:iCs/>
          <w:caps w:val="0"/>
          <w:color w:val="000000"/>
          <w:spacing w:val="0"/>
          <w:sz w:val="20"/>
          <w:szCs w:val="20"/>
          <w:bdr w:val="none" w:color="auto" w:sz="0" w:space="0"/>
          <w:shd w:val="clear" w:fill="FFFFFF"/>
          <w:lang w:val="en-US"/>
        </w:rPr>
        <w:t>1</w:t>
      </w:r>
      <w:r>
        <w:rPr>
          <w:rFonts w:hint="default" w:ascii="Arial" w:hAnsi="Arial" w:cs="Arial"/>
          <w:i/>
          <w:iCs/>
          <w:caps w:val="0"/>
          <w:color w:val="000000"/>
          <w:spacing w:val="0"/>
          <w:sz w:val="20"/>
          <w:szCs w:val="20"/>
          <w:bdr w:val="none" w:color="auto" w:sz="0" w:space="0"/>
          <w:shd w:val="clear" w:fill="FFFFFF"/>
          <w:lang/>
        </w:rPr>
        <w:t>) Địa điểm giao </w:t>
      </w:r>
      <w:r>
        <w:rPr>
          <w:rFonts w:hint="default" w:ascii="Arial" w:hAnsi="Arial" w:cs="Arial"/>
          <w:i/>
          <w:iCs/>
          <w:caps w:val="0"/>
          <w:color w:val="000000"/>
          <w:spacing w:val="0"/>
          <w:sz w:val="20"/>
          <w:szCs w:val="20"/>
          <w:bdr w:val="none" w:color="auto" w:sz="0" w:space="0"/>
          <w:shd w:val="clear" w:fill="FFFFFF"/>
          <w:lang w:val="en-US"/>
        </w:rPr>
        <w:t>nhận hồ</w:t>
      </w:r>
      <w:r>
        <w:rPr>
          <w:rFonts w:hint="default" w:ascii="Arial" w:hAnsi="Arial" w:cs="Arial"/>
          <w:i/>
          <w:iCs/>
          <w:caps w:val="0"/>
          <w:color w:val="000000"/>
          <w:spacing w:val="0"/>
          <w:sz w:val="20"/>
          <w:szCs w:val="20"/>
          <w:bdr w:val="none" w:color="auto" w:sz="0" w:space="0"/>
          <w:shd w:val="clear" w:fill="FFFFFF"/>
          <w:lang/>
        </w:rPr>
        <w:t> sơ, tài liệu</w:t>
      </w:r>
    </w:p>
    <w:p w14:paraId="5076D508">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(2) T</w:t>
      </w:r>
      <w:r>
        <w:rPr>
          <w:rFonts w:hint="default" w:ascii="Arial" w:hAnsi="Arial" w:cs="Arial"/>
          <w:i/>
          <w:iCs/>
          <w:caps w:val="0"/>
          <w:color w:val="000000"/>
          <w:spacing w:val="0"/>
          <w:sz w:val="20"/>
          <w:szCs w:val="20"/>
          <w:bdr w:val="none" w:color="auto" w:sz="0" w:space="0"/>
          <w:shd w:val="clear" w:fill="FFFFFF"/>
          <w:lang w:val="en-US"/>
        </w:rPr>
        <w:t>ê</w:t>
      </w:r>
      <w:r>
        <w:rPr>
          <w:rFonts w:hint="default" w:ascii="Arial" w:hAnsi="Arial" w:cs="Arial"/>
          <w:i/>
          <w:iCs/>
          <w:caps w:val="0"/>
          <w:color w:val="000000"/>
          <w:spacing w:val="0"/>
          <w:sz w:val="20"/>
          <w:szCs w:val="20"/>
          <w:bdr w:val="none" w:color="auto" w:sz="0" w:space="0"/>
          <w:shd w:val="clear" w:fill="FFFFFF"/>
          <w:lang/>
        </w:rPr>
        <w:t>n loại tài liệu, </w:t>
      </w:r>
      <w:r>
        <w:rPr>
          <w:rFonts w:hint="default" w:ascii="Arial" w:hAnsi="Arial" w:cs="Arial"/>
          <w:i/>
          <w:iCs/>
          <w:caps w:val="0"/>
          <w:color w:val="000000"/>
          <w:spacing w:val="0"/>
          <w:sz w:val="20"/>
          <w:szCs w:val="20"/>
          <w:bdr w:val="none" w:color="auto" w:sz="0" w:space="0"/>
          <w:shd w:val="clear" w:fill="FFFFFF"/>
          <w:lang w:val="en-US"/>
        </w:rPr>
        <w:t>số</w:t>
      </w:r>
      <w:r>
        <w:rPr>
          <w:rFonts w:hint="default" w:ascii="Arial" w:hAnsi="Arial" w:cs="Arial"/>
          <w:i/>
          <w:iCs/>
          <w:caps w:val="0"/>
          <w:color w:val="000000"/>
          <w:spacing w:val="0"/>
          <w:sz w:val="20"/>
          <w:szCs w:val="20"/>
          <w:bdr w:val="none" w:color="auto" w:sz="0" w:space="0"/>
          <w:shd w:val="clear" w:fill="FFFFFF"/>
          <w:lang/>
        </w:rPr>
        <w:t> lượng tài liệu được giao </w:t>
      </w:r>
      <w:r>
        <w:rPr>
          <w:rFonts w:hint="default" w:ascii="Arial" w:hAnsi="Arial" w:cs="Arial"/>
          <w:i/>
          <w:iCs/>
          <w:caps w:val="0"/>
          <w:color w:val="000000"/>
          <w:spacing w:val="0"/>
          <w:sz w:val="20"/>
          <w:szCs w:val="20"/>
          <w:bdr w:val="none" w:color="auto" w:sz="0" w:space="0"/>
          <w:shd w:val="clear" w:fill="FFFFFF"/>
          <w:lang w:val="en-US"/>
        </w:rPr>
        <w:t>nhận</w:t>
      </w:r>
    </w:p>
    <w:p w14:paraId="165611D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2BBEC6B3">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rPr>
        <w:t>MỤC LỤC HỒ SƠ</w:t>
      </w:r>
    </w:p>
    <w:p w14:paraId="228BA76C">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rPr>
        <w:t>(Kèm theo biên bản giao, nhận hồ sơ ngày...tháng...năm...)</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41"/>
        <w:gridCol w:w="2057"/>
        <w:gridCol w:w="2057"/>
        <w:gridCol w:w="1589"/>
        <w:gridCol w:w="2618"/>
      </w:tblGrid>
      <w:tr w14:paraId="70B6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single" w:color="auto" w:sz="8" w:space="0"/>
              <w:left w:val="single" w:color="auto" w:sz="8" w:space="0"/>
              <w:bottom w:val="single" w:color="auto" w:sz="8" w:space="0"/>
              <w:right w:val="single" w:color="auto" w:sz="8" w:space="0"/>
            </w:tcBorders>
            <w:shd w:val="clear" w:color="auto" w:fill="FFFFFF"/>
            <w:vAlign w:val="center"/>
          </w:tcPr>
          <w:p w14:paraId="5CCF87A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STT</w:t>
            </w:r>
          </w:p>
        </w:tc>
        <w:tc>
          <w:tcPr>
            <w:tcW w:w="1100" w:type="pct"/>
            <w:tcBorders>
              <w:top w:val="single" w:color="auto" w:sz="8" w:space="0"/>
              <w:left w:val="nil"/>
              <w:bottom w:val="single" w:color="auto" w:sz="8" w:space="0"/>
              <w:right w:val="single" w:color="auto" w:sz="8" w:space="0"/>
            </w:tcBorders>
            <w:shd w:val="clear" w:color="auto" w:fill="FFFFFF"/>
            <w:vAlign w:val="center"/>
          </w:tcPr>
          <w:p w14:paraId="41DD00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Tên </w:t>
            </w:r>
            <w:r>
              <w:rPr>
                <w:rFonts w:hint="default" w:ascii="Arial" w:hAnsi="Arial" w:cs="Arial"/>
                <w:b/>
                <w:bCs/>
                <w:i w:val="0"/>
                <w:iCs w:val="0"/>
                <w:caps w:val="0"/>
                <w:color w:val="000000"/>
                <w:spacing w:val="0"/>
                <w:sz w:val="20"/>
                <w:szCs w:val="20"/>
                <w:bdr w:val="none" w:color="auto" w:sz="0" w:space="0"/>
                <w:lang w:val="en-US"/>
              </w:rPr>
              <w:t>t</w:t>
            </w:r>
            <w:r>
              <w:rPr>
                <w:rFonts w:hint="default" w:ascii="Arial" w:hAnsi="Arial" w:cs="Arial"/>
                <w:b/>
                <w:bCs/>
                <w:i w:val="0"/>
                <w:iCs w:val="0"/>
                <w:caps w:val="0"/>
                <w:color w:val="000000"/>
                <w:spacing w:val="0"/>
                <w:sz w:val="20"/>
                <w:szCs w:val="20"/>
                <w:bdr w:val="none" w:color="auto" w:sz="0" w:space="0"/>
                <w:lang/>
              </w:rPr>
              <w:t>ài liệu</w:t>
            </w:r>
          </w:p>
        </w:tc>
        <w:tc>
          <w:tcPr>
            <w:tcW w:w="1100" w:type="pct"/>
            <w:tcBorders>
              <w:top w:val="single" w:color="auto" w:sz="8" w:space="0"/>
              <w:left w:val="nil"/>
              <w:bottom w:val="single" w:color="auto" w:sz="8" w:space="0"/>
              <w:right w:val="single" w:color="auto" w:sz="8" w:space="0"/>
            </w:tcBorders>
            <w:shd w:val="clear" w:color="auto" w:fill="FFFFFF"/>
            <w:vAlign w:val="center"/>
          </w:tcPr>
          <w:p w14:paraId="6852F8E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Hình thức</w:t>
            </w:r>
          </w:p>
        </w:tc>
        <w:tc>
          <w:tcPr>
            <w:tcW w:w="850" w:type="pct"/>
            <w:tcBorders>
              <w:top w:val="single" w:color="auto" w:sz="8" w:space="0"/>
              <w:left w:val="nil"/>
              <w:bottom w:val="single" w:color="auto" w:sz="8" w:space="0"/>
              <w:right w:val="single" w:color="auto" w:sz="8" w:space="0"/>
            </w:tcBorders>
            <w:shd w:val="clear" w:color="auto" w:fill="FFFFFF"/>
            <w:vAlign w:val="center"/>
          </w:tcPr>
          <w:p w14:paraId="006D084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Số trang</w:t>
            </w:r>
          </w:p>
        </w:tc>
        <w:tc>
          <w:tcPr>
            <w:tcW w:w="1400" w:type="pct"/>
            <w:tcBorders>
              <w:top w:val="single" w:color="auto" w:sz="8" w:space="0"/>
              <w:left w:val="nil"/>
              <w:bottom w:val="single" w:color="auto" w:sz="8" w:space="0"/>
              <w:right w:val="single" w:color="auto" w:sz="8" w:space="0"/>
            </w:tcBorders>
            <w:shd w:val="clear" w:color="auto" w:fill="FFFFFF"/>
            <w:vAlign w:val="center"/>
          </w:tcPr>
          <w:p w14:paraId="4FB023B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rPr>
              <w:t>Tình trạng tài liệu</w:t>
            </w:r>
          </w:p>
        </w:tc>
      </w:tr>
      <w:tr w14:paraId="1719B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399727D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2EC9A40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791A135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4CD4EF2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4DB45C7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1FB71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603EFBA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6F45E4C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7FCE6A7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54431E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52F54E5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D57F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0737B92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233A83F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AABF6F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7914109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2DF07A5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1AA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49E8771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6AA06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8E550D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0D4DCDD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79896E6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3C8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09A00FF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7A209B5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F2A048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51018DC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0690540F">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0FCF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14CBFD7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69B7121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38CE41C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5010EB1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1C79C88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110B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784780F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2626A71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227875F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453F77C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4C533C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6260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2D979C3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129A43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2778CD4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4F86029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6822E59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2991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012847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698DEFE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09D84B9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2746AF69">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1632A89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7D33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3B2A8A4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3A8537A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3C93CDD2">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0D8E471A">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5BDFB10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DC6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7C3C144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026190E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491C3C1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01D1D56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18ECAEF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53802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07C94356">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0942D201">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52CA9D3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2A21033B">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0DDDA3B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7A4AC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5EC17770">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07D2D423">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68E5223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764A1538">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0AAA8D2C">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r w14:paraId="45B36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50" w:type="pct"/>
            <w:tcBorders>
              <w:top w:val="nil"/>
              <w:left w:val="single" w:color="auto" w:sz="8" w:space="0"/>
              <w:bottom w:val="single" w:color="auto" w:sz="8" w:space="0"/>
              <w:right w:val="single" w:color="auto" w:sz="8" w:space="0"/>
            </w:tcBorders>
            <w:shd w:val="clear" w:color="auto" w:fill="FFFFFF"/>
            <w:vAlign w:val="top"/>
          </w:tcPr>
          <w:p w14:paraId="063ECDEE">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79040CCD">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100" w:type="pct"/>
            <w:tcBorders>
              <w:top w:val="nil"/>
              <w:left w:val="nil"/>
              <w:bottom w:val="single" w:color="auto" w:sz="8" w:space="0"/>
              <w:right w:val="single" w:color="auto" w:sz="8" w:space="0"/>
            </w:tcBorders>
            <w:shd w:val="clear" w:color="auto" w:fill="FFFFFF"/>
            <w:vAlign w:val="top"/>
          </w:tcPr>
          <w:p w14:paraId="4656B27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850" w:type="pct"/>
            <w:tcBorders>
              <w:top w:val="nil"/>
              <w:left w:val="nil"/>
              <w:bottom w:val="single" w:color="auto" w:sz="8" w:space="0"/>
              <w:right w:val="single" w:color="auto" w:sz="8" w:space="0"/>
            </w:tcBorders>
            <w:shd w:val="clear" w:color="auto" w:fill="FFFFFF"/>
            <w:vAlign w:val="top"/>
          </w:tcPr>
          <w:p w14:paraId="28E005B5">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1400" w:type="pct"/>
            <w:tcBorders>
              <w:top w:val="nil"/>
              <w:left w:val="nil"/>
              <w:bottom w:val="single" w:color="auto" w:sz="8" w:space="0"/>
              <w:right w:val="single" w:color="auto" w:sz="8" w:space="0"/>
            </w:tcBorders>
            <w:shd w:val="clear" w:color="auto" w:fill="FFFFFF"/>
            <w:vAlign w:val="top"/>
          </w:tcPr>
          <w:p w14:paraId="729B4DE4">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r>
    </w:tbl>
    <w:p w14:paraId="16201EF2">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20"/>
        <w:gridCol w:w="4420"/>
      </w:tblGrid>
      <w:tr w14:paraId="7F400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0" w:type="dxa"/>
            <w:shd w:val="clear" w:color="auto" w:fill="FFFFFF"/>
            <w:tcMar>
              <w:left w:w="100" w:type="dxa"/>
              <w:right w:w="100" w:type="dxa"/>
            </w:tcMar>
            <w:vAlign w:val="top"/>
          </w:tcPr>
          <w:p w14:paraId="6D73DFD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pPr>
            <w:r>
              <w:rPr>
                <w:rFonts w:hint="default" w:ascii="Arial" w:hAnsi="Arial" w:cs="Arial"/>
                <w:i w:val="0"/>
                <w:iCs w:val="0"/>
                <w:caps w:val="0"/>
                <w:color w:val="000000"/>
                <w:spacing w:val="0"/>
                <w:sz w:val="20"/>
                <w:szCs w:val="20"/>
                <w:bdr w:val="none" w:color="auto" w:sz="0" w:space="0"/>
                <w:lang/>
              </w:rPr>
              <w:t> </w:t>
            </w:r>
          </w:p>
        </w:tc>
        <w:tc>
          <w:tcPr>
            <w:tcW w:w="4420" w:type="dxa"/>
            <w:shd w:val="clear" w:color="auto" w:fill="FFFFFF"/>
            <w:tcMar>
              <w:left w:w="100" w:type="dxa"/>
              <w:right w:w="100" w:type="dxa"/>
            </w:tcMar>
            <w:vAlign w:val="top"/>
          </w:tcPr>
          <w:p w14:paraId="1D3E8137">
            <w:pPr>
              <w:pStyle w:val="85"/>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pPr>
            <w:r>
              <w:rPr>
                <w:rFonts w:hint="default" w:ascii="Arial" w:hAnsi="Arial" w:cs="Arial"/>
                <w:i/>
                <w:iCs/>
                <w:caps w:val="0"/>
                <w:color w:val="000000"/>
                <w:spacing w:val="0"/>
                <w:sz w:val="20"/>
                <w:szCs w:val="20"/>
                <w:bdr w:val="none" w:color="auto" w:sz="0" w:space="0"/>
                <w:lang w:val="en-US"/>
              </w:rPr>
              <w:t>….</w:t>
            </w:r>
            <w:r>
              <w:rPr>
                <w:rFonts w:hint="default" w:ascii="Arial" w:hAnsi="Arial" w:cs="Arial"/>
                <w:i/>
                <w:iCs/>
                <w:caps w:val="0"/>
                <w:color w:val="000000"/>
                <w:spacing w:val="0"/>
                <w:sz w:val="20"/>
                <w:szCs w:val="20"/>
                <w:bdr w:val="none" w:color="auto" w:sz="0" w:space="0"/>
                <w:lang/>
              </w:rPr>
              <w:t>, ngày... tháng... năm ...</w:t>
            </w:r>
            <w:r>
              <w:rPr>
                <w:rFonts w:hint="default" w:ascii="Arial" w:hAnsi="Arial" w:cs="Arial"/>
                <w:i/>
                <w:iCs/>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rPr>
              <w:t>NGƯỜI LẬP MỤC LỤC HỒ SƠ</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rPr>
              <w:t>(K</w:t>
            </w:r>
            <w:r>
              <w:rPr>
                <w:rFonts w:hint="default" w:ascii="Arial" w:hAnsi="Arial" w:cs="Arial"/>
                <w:i/>
                <w:iCs/>
                <w:caps w:val="0"/>
                <w:color w:val="000000"/>
                <w:spacing w:val="0"/>
                <w:sz w:val="20"/>
                <w:szCs w:val="20"/>
                <w:bdr w:val="none" w:color="auto" w:sz="0" w:space="0"/>
                <w:lang w:val="en-US"/>
              </w:rPr>
              <w:t>ý</w:t>
            </w:r>
            <w:r>
              <w:rPr>
                <w:rFonts w:hint="default" w:ascii="Arial" w:hAnsi="Arial" w:cs="Arial"/>
                <w:i/>
                <w:iCs/>
                <w:caps w:val="0"/>
                <w:color w:val="000000"/>
                <w:spacing w:val="0"/>
                <w:sz w:val="20"/>
                <w:szCs w:val="20"/>
                <w:bdr w:val="none" w:color="auto" w:sz="0" w:space="0"/>
                <w:lang/>
              </w:rPr>
              <w:t> và ghi rõ họ tên)</w:t>
            </w:r>
          </w:p>
        </w:tc>
      </w:tr>
    </w:tbl>
    <w:p w14:paraId="649CD102"/>
    <w:sectPr>
      <w:pgSz w:w="12240" w:h="15840"/>
      <w:pgMar w:top="1984" w:right="1134" w:bottom="1701" w:left="1984" w:header="1134" w:footer="1134" w:gutter="0"/>
      <w:pgBorders w:offsetFrom="page">
        <w:top w:val="none" w:sz="0" w:space="0"/>
        <w:left w:val="none" w:sz="0" w:space="0"/>
        <w:bottom w:val="none" w:sz="0" w:space="0"/>
        <w:right w:val="none" w:sz="0" w:space="0"/>
      </w:pgBorders>
      <w:pgNumType w:start="1"/>
      <w:cols w:space="0" w:num="1"/>
      <w:rtlGutter w:val="0"/>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994570"/>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47521C32"/>
    <w:rsid w:val="61994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qFormat/>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56</Pages>
  <Words>0</Words>
  <Characters>0</Characters>
  <Lines>0</Lines>
  <Paragraphs>0</Paragraphs>
  <TotalTime>10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2026-08-26T03:47:00Z</dcterms:created>
  <dc:creator>Admin</dc:creator>
  <cp:lastModifiedBy>Admin</cp:lastModifiedBy>
  <dcterms:modified xsi:type="dcterms:W3CDTF">2026-08-26T03:56:21Z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1A5B70834A5D456E93246DDA9ED71A07_11</vt:lpwstr>
  </property>
  <property fmtid="{D5CDD505-2E9C-101B-9397-08002B2CF9AE}" pid="4" name="KSOTemplateDocerSaveRecord">
    <vt:lpwstr>eyJoZGlkIjoiODFiMmUyYTMzZjAxNjBmMzkwZTA2OTRkOTU2ZmYyN2QifQ==</vt:lpwstr>
  </property>
</Properties>
</file>