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ABEBB"/>
    <w:tbl>
      <w:tblPr>
        <w:tblStyle w:val="12"/>
        <w:tblW w:w="9898" w:type="dxa"/>
        <w:tblInd w:w="-28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10"/>
        <w:gridCol w:w="1310"/>
        <w:gridCol w:w="1310"/>
        <w:gridCol w:w="1310"/>
        <w:gridCol w:w="1310"/>
        <w:gridCol w:w="1310"/>
        <w:gridCol w:w="1310"/>
        <w:gridCol w:w="728"/>
      </w:tblGrid>
      <w:tr w14:paraId="2201072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5EDAF7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0314D0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425CA9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E984DB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9A87A6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52A6BA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D2E2A0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4CC3D1">
            <w:pPr>
              <w:spacing w:after="0" w:line="240" w:lineRule="auto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1C7C1346">
      <w:pPr>
        <w:spacing w:after="0" w:line="240" w:lineRule="auto"/>
        <w:rPr>
          <w:rFonts w:ascii="Times New Roman" w:hAnsi="Times New Roman" w:eastAsia="Times New Roman" w:cs="Times New Roman"/>
          <w:vanish/>
          <w:sz w:val="24"/>
          <w:szCs w:val="24"/>
        </w:rPr>
      </w:pPr>
    </w:p>
    <w:tbl>
      <w:tblPr>
        <w:tblStyle w:val="12"/>
        <w:tblW w:w="9165" w:type="dxa"/>
        <w:tblInd w:w="-113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1"/>
        <w:gridCol w:w="2059"/>
        <w:gridCol w:w="1135"/>
        <w:gridCol w:w="415"/>
        <w:gridCol w:w="243"/>
        <w:gridCol w:w="1211"/>
        <w:gridCol w:w="333"/>
        <w:gridCol w:w="2150"/>
        <w:gridCol w:w="848"/>
      </w:tblGrid>
      <w:tr w14:paraId="4954F4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2CB4C7C6">
            <w:pPr>
              <w:spacing w:after="0" w:line="240" w:lineRule="auto"/>
              <w:ind w:left="154" w:leftChars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20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431ED414">
            <w:pPr>
              <w:spacing w:after="0" w:line="240" w:lineRule="auto"/>
              <w:ind w:left="120" w:leftChars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HỌ VÀ TÊN</w:t>
            </w:r>
          </w:p>
        </w:tc>
        <w:tc>
          <w:tcPr>
            <w:tcW w:w="155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30A3AF4E">
            <w:pPr>
              <w:spacing w:after="0" w:line="240" w:lineRule="auto"/>
              <w:ind w:left="122" w:leftChars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CHỨC VỤ</w:t>
            </w:r>
          </w:p>
        </w:tc>
        <w:tc>
          <w:tcPr>
            <w:tcW w:w="145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4E6A72F0">
            <w:pPr>
              <w:spacing w:after="0" w:line="240" w:lineRule="auto"/>
              <w:ind w:left="146" w:leftChars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SỐ ĐIỆN THOẠI</w:t>
            </w:r>
          </w:p>
        </w:tc>
        <w:tc>
          <w:tcPr>
            <w:tcW w:w="248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236E4A1F">
            <w:pPr>
              <w:spacing w:after="0" w:line="240" w:lineRule="auto"/>
              <w:ind w:left="119" w:leftChars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EMAIL</w:t>
            </w:r>
          </w:p>
        </w:tc>
        <w:tc>
          <w:tcPr>
            <w:tcW w:w="84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4899302F">
            <w:pPr>
              <w:spacing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GHI CHÚ</w:t>
            </w:r>
          </w:p>
        </w:tc>
      </w:tr>
      <w:tr w14:paraId="55B4F63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2E106DCD">
            <w:pPr>
              <w:spacing w:after="0" w:line="240" w:lineRule="auto"/>
              <w:ind w:left="9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8394" w:type="dxa"/>
            <w:gridSpan w:val="8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76A554EE">
            <w:pPr>
              <w:spacing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ĐỊA BÀN TẠI TỈNH AN GIANG</w:t>
            </w:r>
          </w:p>
        </w:tc>
      </w:tr>
      <w:tr w14:paraId="5E659A9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23B691BC">
            <w:pPr>
              <w:spacing w:after="0" w:line="240" w:lineRule="auto"/>
              <w:ind w:left="9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8394" w:type="dxa"/>
            <w:gridSpan w:val="8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28A06643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BỘ PHẬN "MỘT CỬA"   (Địa chỉ: Số 277 Nguyễn Thái Học, phường Mỹ Hòa, tỉnh An Giang)</w:t>
            </w:r>
          </w:p>
        </w:tc>
      </w:tr>
      <w:tr w14:paraId="08579B3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3A604CD3">
            <w:pPr>
              <w:spacing w:after="0" w:line="240" w:lineRule="auto"/>
              <w:ind w:left="9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50BB2466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Thị Mộng Tuyền</w:t>
            </w:r>
          </w:p>
        </w:tc>
        <w:tc>
          <w:tcPr>
            <w:tcW w:w="155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3295E68A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Trưởn</w:t>
            </w: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g phòng</w:t>
            </w:r>
          </w:p>
        </w:tc>
        <w:tc>
          <w:tcPr>
            <w:tcW w:w="145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2E4AB141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0919 334 227</w:t>
            </w:r>
          </w:p>
        </w:tc>
        <w:tc>
          <w:tcPr>
            <w:tcW w:w="248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4DD40242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ntmtuyen.agi@gdt.gov.vn</w:t>
            </w:r>
          </w:p>
        </w:tc>
        <w:tc>
          <w:tcPr>
            <w:tcW w:w="84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1A759CF7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2C8AEA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0E7A7D26">
            <w:pPr>
              <w:spacing w:after="0" w:line="240" w:lineRule="auto"/>
              <w:ind w:left="9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5A5177CD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Phạm Võ Phi Yến</w:t>
            </w:r>
          </w:p>
        </w:tc>
        <w:tc>
          <w:tcPr>
            <w:tcW w:w="155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20C17BF1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0F80ECD7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0989 223 065</w:t>
            </w:r>
          </w:p>
        </w:tc>
        <w:tc>
          <w:tcPr>
            <w:tcW w:w="248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2F610C8E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pvpyen.agi@gdt.gov.vn</w:t>
            </w:r>
          </w:p>
        </w:tc>
        <w:tc>
          <w:tcPr>
            <w:tcW w:w="84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550BF3F7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2F38C69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216C1FCA">
            <w:pPr>
              <w:spacing w:after="0" w:line="240" w:lineRule="auto"/>
              <w:ind w:left="9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7989FB48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Trần Thị Thanh Tuyền</w:t>
            </w:r>
          </w:p>
        </w:tc>
        <w:tc>
          <w:tcPr>
            <w:tcW w:w="155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798B47CA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6B96016F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0932 932 161</w:t>
            </w:r>
          </w:p>
        </w:tc>
        <w:tc>
          <w:tcPr>
            <w:tcW w:w="248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016F6CBA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ttttuyen.agi@gdt.gov.vn</w:t>
            </w:r>
          </w:p>
        </w:tc>
        <w:tc>
          <w:tcPr>
            <w:tcW w:w="84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0D64FAD4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317DA4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47452956">
            <w:pPr>
              <w:spacing w:after="0" w:line="240" w:lineRule="auto"/>
              <w:ind w:left="9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6E6C1380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Thị A Thể</w:t>
            </w:r>
          </w:p>
        </w:tc>
        <w:tc>
          <w:tcPr>
            <w:tcW w:w="155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2C80B304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0AE84945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0976 150 165</w:t>
            </w:r>
          </w:p>
        </w:tc>
        <w:tc>
          <w:tcPr>
            <w:tcW w:w="248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3C6B4691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ntathe.agi@gdt.gov.vn</w:t>
            </w:r>
          </w:p>
        </w:tc>
        <w:tc>
          <w:tcPr>
            <w:tcW w:w="84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5993D072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5D602F8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790EA30F">
            <w:pPr>
              <w:spacing w:after="0" w:line="240" w:lineRule="auto"/>
              <w:ind w:left="9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32A47A60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Mai Vàng</w:t>
            </w:r>
          </w:p>
        </w:tc>
        <w:tc>
          <w:tcPr>
            <w:tcW w:w="155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1519F468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59757E1F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0356 665 524</w:t>
            </w:r>
          </w:p>
        </w:tc>
        <w:tc>
          <w:tcPr>
            <w:tcW w:w="248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0AEFBE0A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mvang.agi@gdt.gov.vn</w:t>
            </w:r>
          </w:p>
        </w:tc>
        <w:tc>
          <w:tcPr>
            <w:tcW w:w="84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7C54D34A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5EE92C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6F93A5AE">
            <w:pPr>
              <w:spacing w:after="0" w:line="240" w:lineRule="auto"/>
              <w:ind w:left="9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0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129C85EF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Bảo Huy</w:t>
            </w:r>
          </w:p>
        </w:tc>
        <w:tc>
          <w:tcPr>
            <w:tcW w:w="155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33793C6B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phòng</w:t>
            </w:r>
          </w:p>
        </w:tc>
        <w:tc>
          <w:tcPr>
            <w:tcW w:w="145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6B48C2BC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0939 972 439</w:t>
            </w:r>
          </w:p>
        </w:tc>
        <w:tc>
          <w:tcPr>
            <w:tcW w:w="248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680D6D9A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nbhuy.agi@gdt.gov.vn</w:t>
            </w:r>
          </w:p>
        </w:tc>
        <w:tc>
          <w:tcPr>
            <w:tcW w:w="84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095B1BEA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6843ABE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424AD40C">
            <w:pPr>
              <w:spacing w:after="0" w:line="240" w:lineRule="auto"/>
              <w:ind w:left="9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28B9ADD9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Thị Như Thảo</w:t>
            </w:r>
          </w:p>
        </w:tc>
        <w:tc>
          <w:tcPr>
            <w:tcW w:w="155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641B3323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15B77627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0983 837 703</w:t>
            </w:r>
          </w:p>
        </w:tc>
        <w:tc>
          <w:tcPr>
            <w:tcW w:w="248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5CB9B558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ntnthao3.agi@gdt.gov.vn</w:t>
            </w:r>
          </w:p>
        </w:tc>
        <w:tc>
          <w:tcPr>
            <w:tcW w:w="84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1E9B77FD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37B8832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15875356">
            <w:pPr>
              <w:spacing w:after="0" w:line="240" w:lineRule="auto"/>
              <w:ind w:left="9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0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1E0F3A29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Ngô Duy Trinh</w:t>
            </w:r>
          </w:p>
        </w:tc>
        <w:tc>
          <w:tcPr>
            <w:tcW w:w="155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20C385C4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75080C1A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0917 401 633</w:t>
            </w:r>
          </w:p>
        </w:tc>
        <w:tc>
          <w:tcPr>
            <w:tcW w:w="248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79CB94A2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ndtrinh.agi@gdt.gov.vn</w:t>
            </w:r>
          </w:p>
        </w:tc>
        <w:tc>
          <w:tcPr>
            <w:tcW w:w="84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top"/>
          </w:tcPr>
          <w:p w14:paraId="237F53F6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08D98E6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EFC2F6E">
            <w:pPr>
              <w:spacing w:after="0" w:line="240" w:lineRule="auto"/>
              <w:ind w:left="9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0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BB48859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Trương Nhật Hoàng Yến Phương</w:t>
            </w:r>
          </w:p>
        </w:tc>
        <w:tc>
          <w:tcPr>
            <w:tcW w:w="155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27DF7BB3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39952CD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0989 652 152</w:t>
            </w:r>
          </w:p>
        </w:tc>
        <w:tc>
          <w:tcPr>
            <w:tcW w:w="248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C0A54F7">
            <w:pPr>
              <w:spacing w:after="0" w:line="240" w:lineRule="auto"/>
              <w:ind w:left="98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tnhyphuong.agi@gdt.gov.vn</w:t>
            </w:r>
          </w:p>
        </w:tc>
        <w:tc>
          <w:tcPr>
            <w:tcW w:w="84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36A8768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5F48A12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1D38D54B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285B69DA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Lý Phượng Minh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5F88E3C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phòng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B757CEC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0918 332 281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25463D82">
            <w:pPr>
              <w:spacing w:after="0" w:line="240" w:lineRule="auto"/>
              <w:ind w:left="8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lpminh.agi@gdt.gov.vn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12B25A8D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0ACE0FE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05B050D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EDD79D2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Chế Thị Kim Loan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1974CAC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465537A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0917 192 770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2E4045DD">
            <w:pPr>
              <w:spacing w:after="0" w:line="240" w:lineRule="auto"/>
              <w:ind w:left="8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ctkloan.agi@gdt.gov.vn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2C50141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64C5E0C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1E43E88E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2E3D63CF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Thị Tuyết Ngân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42AB5F9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593C6A7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0367 771 825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138F386">
            <w:pPr>
              <w:spacing w:after="0" w:line="240" w:lineRule="auto"/>
              <w:ind w:left="91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nttngan.agi@gdt.gov.vn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0E32316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3F0FD2C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164E0233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9B71D51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Lê Thị Tình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10EC8E83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E23E226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0932 130 226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21A7AC3D">
            <w:pPr>
              <w:spacing w:after="0" w:line="240" w:lineRule="auto"/>
              <w:ind w:left="91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lttinh.agi@gdt.gov.vn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887713C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1372864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D16F1AA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441F5E0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Phạm Hoa Vinh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1827A88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5A352F4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0944 875 752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5B2202C">
            <w:pPr>
              <w:spacing w:after="0" w:line="240" w:lineRule="auto"/>
              <w:ind w:left="8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phvinh.agi@gdt.gov.vn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D8932E5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29C969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2B95709D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1F0DFA53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Đào Thị Thu Trang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648F9F9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8AAABA8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0978 075 757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68842F0">
            <w:pPr>
              <w:spacing w:after="0" w:line="240" w:lineRule="auto"/>
              <w:ind w:left="8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dtttrang.agi@gdt.gov.vn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47CFB81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032B7CD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2EE87F5F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286B31B6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Phạm Thị Kim Anh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35ED08F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773D5B0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0961 449 652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11D9B5AE">
            <w:pPr>
              <w:spacing w:after="0" w:line="240" w:lineRule="auto"/>
              <w:ind w:left="8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ptkanh.agi@gdt.gov.vn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81B8789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4E767EB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6623248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02FC1A2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Võ Thái Ngân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3244DA6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2C3C56D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0984 332 336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B79C4A2">
            <w:pPr>
              <w:spacing w:after="0" w:line="240" w:lineRule="auto"/>
              <w:ind w:left="8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vtngan.agi@gdt.gov.vn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979531E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63B885F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2E70925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45696CC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Trương Thị Thu Hương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8E3FF73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DCBDBD6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0977 891 089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0BD5A49">
            <w:pPr>
              <w:spacing w:after="0" w:line="240" w:lineRule="auto"/>
              <w:ind w:left="92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ttthuong.agi@gdt.gov.vn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B3D8F8A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6D8566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8F9011E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3ACBD4E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Thị Như Huỳnh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4E73845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5668E3A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0949 672 642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A6B14C6">
            <w:pPr>
              <w:spacing w:after="0" w:line="240" w:lineRule="auto"/>
              <w:ind w:left="8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ntnhuynh.agi@gdt.gov.vn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908B144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400E3F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1BB274E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3DFA24A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Huỳnh Thị Thanh Thảo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561F19C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97EC9E8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0983 797 194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1014BA20">
            <w:pPr>
              <w:spacing w:after="0" w:line="240" w:lineRule="auto"/>
              <w:ind w:left="91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htthao.agi@gdt.gov.vn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6352662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3AF164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DA2A53C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3A9DAB1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Cao Minh Khoa Văn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637A7B9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202A1B82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0368 895 153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A6DFFA7">
            <w:pPr>
              <w:spacing w:after="0" w:line="240" w:lineRule="auto"/>
              <w:ind w:left="91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cmkvan.agi@gdt.gov.vn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8F570B3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38F5D65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9A3F563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209BA40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Dương Mai Ngọc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A3AD036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D5292D7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0378 345 888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3D8302C">
            <w:pPr>
              <w:spacing w:after="0" w:line="240" w:lineRule="auto"/>
              <w:ind w:left="8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dmngoc.agi@gdt.gov.vn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7BD01AB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6BF3524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A2D6E13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BE4A2E6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Hồ Thị Anh Thư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1D4A1CC9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F3F0C95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0906 772 223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0D2877E">
            <w:pPr>
              <w:spacing w:after="0" w:line="240" w:lineRule="auto"/>
              <w:ind w:left="8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htathu2.agi@gdt.gov.vn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7A4E508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4DA9866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0A8369F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04460E2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Lê Chí Trung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A457FF6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74AF39C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0975 767 222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1707778">
            <w:pPr>
              <w:spacing w:after="0" w:line="240" w:lineRule="auto"/>
              <w:ind w:left="91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lctrung.agi@gdt.gov.vn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2A42197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5E68294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B951FFC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22F90434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Hồ Minh Tâm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62309E5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93F6936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0979 662 799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20B42059">
            <w:pPr>
              <w:spacing w:after="0" w:line="240" w:lineRule="auto"/>
              <w:ind w:left="8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hmtam.agi@gdt.gov.vn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949C71B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6C7F32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D056EA6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472C3ED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Hồ Thị Mỹ Linh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1D32AF9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D245E10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0967 292 567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73949DA">
            <w:pPr>
              <w:spacing w:after="0" w:line="240" w:lineRule="auto"/>
              <w:ind w:left="8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htmlinh.agi@gdt.gov.vn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BD31951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218C2E7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6C374C9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3641EF4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Lê Quang Vũ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30471F9">
            <w:pPr>
              <w:spacing w:after="0" w:line="240" w:lineRule="auto"/>
              <w:ind w:left="9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phòng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C9536B2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0908 030 344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3603151">
            <w:pPr>
              <w:spacing w:after="0" w:line="240" w:lineRule="auto"/>
              <w:ind w:left="91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lqvu.agi@gdt.gov.vn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C50C46B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48D954F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19DF4CCC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2691DF1D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Huỳnh Lữ Ngọc Bình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5292D6F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7C0C341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0989 595 247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190F7CD7">
            <w:pPr>
              <w:spacing w:after="0" w:line="240" w:lineRule="auto"/>
              <w:ind w:left="8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hlnbinh.agi@gdt.gov.vn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23510FC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35B3BAE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49D2ACC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2C7FC541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Ngô Thị Tú Trinh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CBF0CBB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8582BAB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0356 153 368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98FE868">
            <w:pPr>
              <w:spacing w:after="0" w:line="240" w:lineRule="auto"/>
              <w:ind w:left="92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ntttrinh.agi@gdt.gov.vn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0D3BAD7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2B99A1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B14E503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BA2826C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Đào Thanh Thủy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24725D60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274F454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0909 110 230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BCE2D27">
            <w:pPr>
              <w:spacing w:after="0" w:line="240" w:lineRule="auto"/>
              <w:ind w:left="91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dtthuy1.agi@gdt.gov.vn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FA72DEC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3D3E5B6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FCA4C5D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EE06B05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Huỳnh Thị Phương Thảo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1276737D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5393FA0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0774 036 637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04AC653">
            <w:pPr>
              <w:spacing w:after="0" w:line="240" w:lineRule="auto"/>
              <w:ind w:left="91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htpthao2.agi@gdt.gov.vn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2FA738E4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37A8E4A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1C44FFFE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1E1D85FF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Ngô Thảo Vy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DAA4F7E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9B87608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0908 911 915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494E20D">
            <w:pPr>
              <w:spacing w:after="0" w:line="240" w:lineRule="auto"/>
              <w:ind w:left="8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ntvy.agi@gdt.gov.vn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EB10210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777B586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559718D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3660A9C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Thái Thị Mỹ Tuyên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CB1DB16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E2EC1B7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0852 332 477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2CA8AE1">
            <w:pPr>
              <w:spacing w:after="0" w:line="240" w:lineRule="auto"/>
              <w:ind w:left="8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ttmtuyen.agi@gdt.gov.vn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F3ECE41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7008677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1FB1127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27CDE5C1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Vương Trọng Nghĩa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20F3D5C3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55C599B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0839 990 943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2E658E4">
            <w:pPr>
              <w:spacing w:after="0" w:line="240" w:lineRule="auto"/>
              <w:ind w:left="92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vtnghia.agi@gdt.gov.vn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9ECE48A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038EDE4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D751459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F9A5A18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Đỗ Diễm Phương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F7F3AA9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EFA4D79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0388 644 525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37AD9E6">
            <w:pPr>
              <w:spacing w:after="0" w:line="240" w:lineRule="auto"/>
              <w:ind w:left="91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ddphuong.agi@gdt.gov.vn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B061636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049BF7B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1AF2EACB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42637C6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Phước Sang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9369273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D9D38CB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0917 741 910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39896B1">
            <w:pPr>
              <w:spacing w:after="0" w:line="240" w:lineRule="auto"/>
              <w:ind w:left="91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npsang.agi@gdt.gov.vn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1FD9E110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238841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E7AACDF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346EA35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Dương Phạm Quỳnh Trang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293F58F">
            <w:pPr>
              <w:spacing w:after="0" w:line="240" w:lineRule="auto"/>
              <w:ind w:left="8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Chánh Văn phòng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1401DA2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0919 228 727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13BD898D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dpqtrang.agi@gdt.gov.vn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952AB73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3D3BAAA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D47F4C0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C852F83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Đinh Thị Thuý Hằng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C7C6C2F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C4F3EBB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0984 248 806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7268F49">
            <w:pPr>
              <w:spacing w:after="0" w:line="240" w:lineRule="auto"/>
              <w:ind w:left="8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dtthang.agi@gdt.gov.vn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D53A707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779F4B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50DE2B1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0BE71F8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Thị Thúy An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52736D8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C6FF121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0983 896 739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D827812">
            <w:pPr>
              <w:spacing w:after="0" w:line="240" w:lineRule="auto"/>
              <w:ind w:left="91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lttan.agi@gdt.gov.vn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214538C3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2F52533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5293C4C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9FAF0BA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Trần Thái Bảo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AF1BD20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26F15F40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0939 902 105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14DFE003">
            <w:pPr>
              <w:spacing w:after="0" w:line="240" w:lineRule="auto"/>
              <w:ind w:left="8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ttbao.agi@gdt.gov.vn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BA18AAF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09CC31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center"/>
          </w:tcPr>
          <w:p w14:paraId="045001C9">
            <w:pPr>
              <w:spacing w:after="0" w:line="240" w:lineRule="auto"/>
              <w:ind w:left="8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8394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center"/>
          </w:tcPr>
          <w:p w14:paraId="0C613F75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ĐỘI THUẾ LIÊN HUYỆN LONG XUYÊN - CHÂU THÀNH - THOẠI SƠN (Địa chỉ: Số 03 Bùi Văn Danh, phường Mỹ Xuyên, thành phố Long Xuyên, tỉnh An Giang)</w:t>
            </w:r>
          </w:p>
        </w:tc>
      </w:tr>
      <w:tr w14:paraId="6752B5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98AB54C">
            <w:pPr>
              <w:spacing w:after="0" w:line="240" w:lineRule="auto"/>
              <w:ind w:left="9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95A1C45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Thanh Tùng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0FB600D">
            <w:pPr>
              <w:spacing w:after="0" w:line="240" w:lineRule="auto"/>
              <w:ind w:left="9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76A0BC85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0918 381 391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F6D2671">
            <w:pPr>
              <w:spacing w:after="0" w:line="240" w:lineRule="auto"/>
              <w:ind w:left="8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nttung02.agi@gdt.gov.vn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96874B8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23ECB6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6B08BBBF">
            <w:pPr>
              <w:spacing w:after="0" w:line="240" w:lineRule="auto"/>
              <w:ind w:left="9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9177197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Phùng Quốc Hùng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236D9A94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3ECFE8BF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0961 096 924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920BE14">
            <w:pPr>
              <w:spacing w:after="0" w:line="240" w:lineRule="auto"/>
              <w:ind w:left="8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pqhung.agi@gdt.gov.vn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828E52D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16C5920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B0F2937">
            <w:pPr>
              <w:spacing w:after="0" w:line="240" w:lineRule="auto"/>
              <w:ind w:left="9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1FAD0F8E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Lê Duy Linh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D3A75A1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56BF806C">
            <w:pPr>
              <w:spacing w:after="0" w:line="240" w:lineRule="auto"/>
              <w:ind w:left="8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0868 287 253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0BAE8E66">
            <w:pPr>
              <w:spacing w:after="0" w:line="240" w:lineRule="auto"/>
              <w:ind w:left="8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ldlinh.agi@gdt.gov.vn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</w:tcPr>
          <w:p w14:paraId="42998664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62C140B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47FFF5E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19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D749769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Ngô Quốc Hùng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CE15DF3">
            <w:pPr>
              <w:spacing w:after="0" w:line="240" w:lineRule="auto"/>
              <w:ind w:left="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1CDE2612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0913 101 691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11673E82">
            <w:pPr>
              <w:spacing w:after="0" w:line="240" w:lineRule="auto"/>
              <w:ind w:left="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nqhung.agi@gdt.gov.vn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0D5BD05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33C4ED3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ADC3C11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19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DF9299F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Lê Thanh Hùng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ABEA39C">
            <w:pPr>
              <w:spacing w:after="0" w:line="240" w:lineRule="auto"/>
              <w:ind w:left="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E977243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0913 969 624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3073EF8">
            <w:pPr>
              <w:spacing w:after="0" w:line="240" w:lineRule="auto"/>
              <w:ind w:left="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lthung.agi@gdt.gov.vn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80786A3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71694D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4CC1957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4F4DC59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Dương Hùng Cường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0B60F96">
            <w:pPr>
              <w:spacing w:after="0" w:line="240" w:lineRule="auto"/>
              <w:ind w:left="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380AB62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0918 765 399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A3BA9CA">
            <w:pPr>
              <w:spacing w:after="0" w:line="240" w:lineRule="auto"/>
              <w:ind w:left="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dhcuong.agi@gdt.gov.vn</w:t>
            </w:r>
          </w:p>
        </w:tc>
        <w:tc>
          <w:tcPr>
            <w:tcW w:w="84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vAlign w:val="center"/>
          </w:tcPr>
          <w:p w14:paraId="3DED91DC">
            <w:pPr>
              <w:spacing w:after="2" w:line="240" w:lineRule="auto"/>
              <w:ind w:left="5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BỘ PHẬN "MỘT CỬA" ĐỊA BÀN</w:t>
            </w:r>
          </w:p>
          <w:p w14:paraId="5E0178D7">
            <w:pPr>
              <w:spacing w:after="2" w:line="240" w:lineRule="auto"/>
              <w:ind w:left="113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CHÂU THÀNH (Địa chỉ: Quốc lộ</w:t>
            </w:r>
          </w:p>
          <w:p w14:paraId="7985BABA">
            <w:pPr>
              <w:spacing w:after="2" w:line="240" w:lineRule="auto"/>
              <w:ind w:left="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91, thị trấn An Châu, huyện Châu</w:t>
            </w:r>
          </w:p>
          <w:p w14:paraId="1A595D9F">
            <w:pPr>
              <w:spacing w:after="0" w:line="240" w:lineRule="auto"/>
              <w:ind w:left="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Thành, tỉnh An Giang)</w:t>
            </w:r>
          </w:p>
        </w:tc>
      </w:tr>
      <w:tr w14:paraId="140FA1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FD08A7C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E5DB1DB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Phạm Văn Thuận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B7CED4F">
            <w:pPr>
              <w:spacing w:after="0" w:line="240" w:lineRule="auto"/>
              <w:ind w:left="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2A8C5DD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0918 662 337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FBBAB23">
            <w:pPr>
              <w:spacing w:after="0" w:line="240" w:lineRule="auto"/>
              <w:ind w:left="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pvthuan.agi@gdt.gov.vn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DA1679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5A47E9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6AE2548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1D91359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Thị Lệ Hằng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FC80F28">
            <w:pPr>
              <w:spacing w:after="0" w:line="240" w:lineRule="auto"/>
              <w:ind w:left="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Nhân viên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8FA327F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0942 156 116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16FF820">
            <w:pPr>
              <w:spacing w:after="0" w:line="240" w:lineRule="auto"/>
              <w:ind w:left="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ntlhang.agi@gdt.gov.vn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F8E89C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09A76B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13C7CD38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318873A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Văng Thị Tuyết Hoa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F08AA85">
            <w:pPr>
              <w:spacing w:after="0" w:line="240" w:lineRule="auto"/>
              <w:ind w:left="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Nhân viên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A8259E6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0988 474 153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5BFC57D">
            <w:pPr>
              <w:spacing w:after="0" w:line="240" w:lineRule="auto"/>
              <w:ind w:left="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vtthoa.agi@gdt.gov.vn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9082CB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7874044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6DF67B8">
            <w:pPr>
              <w:spacing w:after="0" w:line="240" w:lineRule="auto"/>
              <w:ind w:left="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39AEC49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Thị Ngọc Phương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1967A2D6">
            <w:pPr>
              <w:spacing w:after="0" w:line="240" w:lineRule="auto"/>
              <w:ind w:left="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Nhân viên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7DE9807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0939 900 800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17B056E">
            <w:pPr>
              <w:spacing w:after="0" w:line="240" w:lineRule="auto"/>
              <w:ind w:left="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ntnphuong.agi@gdt.gov.vn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78C325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41230D2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15D5EFDE">
            <w:pPr>
              <w:spacing w:after="0" w:line="240" w:lineRule="auto"/>
              <w:ind w:left="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B5FCEB8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Bùi Công Danh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58A5617">
            <w:pPr>
              <w:spacing w:after="0" w:line="240" w:lineRule="auto"/>
              <w:ind w:left="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Nhân viên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171583C1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0919 980 515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F6C3CF6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bcdanh.agi@gdt.gov.vn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66B658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671688D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8BBE5C8">
            <w:pPr>
              <w:spacing w:after="0" w:line="240" w:lineRule="auto"/>
              <w:ind w:left="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B6B2357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Phan Thanh Tâm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83799D9">
            <w:pPr>
              <w:spacing w:after="0" w:line="240" w:lineRule="auto"/>
              <w:ind w:left="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Nhân viên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815DA1F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0939 311 577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95DAB43">
            <w:pPr>
              <w:spacing w:after="0" w:line="240" w:lineRule="auto"/>
              <w:ind w:left="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pttam.agi@gdt.gov.vn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97FCE3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2EB0B10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68B914A">
            <w:pPr>
              <w:spacing w:after="0" w:line="240" w:lineRule="auto"/>
              <w:ind w:left="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1351BC25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Đào Thị Bạch Tuyết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1AB9F5F">
            <w:pPr>
              <w:spacing w:after="0" w:line="240" w:lineRule="auto"/>
              <w:ind w:left="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Nhân viên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00DE7BC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0918 744 180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0800A89">
            <w:pPr>
              <w:spacing w:after="0" w:line="240" w:lineRule="auto"/>
              <w:ind w:left="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dtbtuyet.agi@gdt.gov.vn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B2111B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724E6B8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B8451CD">
            <w:pPr>
              <w:spacing w:after="0" w:line="240" w:lineRule="auto"/>
              <w:ind w:left="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E4313C5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Tiết Thị Thu Trâm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E5A2E6D">
            <w:pPr>
              <w:spacing w:after="0" w:line="240" w:lineRule="auto"/>
              <w:ind w:left="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Nhân viên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4B3FED6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0913 865 592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8443F85">
            <w:pPr>
              <w:spacing w:after="0" w:line="240" w:lineRule="auto"/>
              <w:ind w:left="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ttttram.agi@gdt.gov.vn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D459AB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442F95E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57FE14D">
            <w:pPr>
              <w:spacing w:after="0" w:line="240" w:lineRule="auto"/>
              <w:ind w:left="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5F316EC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Võ Tấn Mỹ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9C32E4E">
            <w:pPr>
              <w:spacing w:after="0" w:line="240" w:lineRule="auto"/>
              <w:ind w:left="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FD4469D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0918 351 333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DA604E7">
            <w:pPr>
              <w:spacing w:after="0" w:line="240" w:lineRule="auto"/>
              <w:ind w:left="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vtmy.agi@gdt.gov.vn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516BBC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37E08B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097282B">
            <w:pPr>
              <w:spacing w:after="0" w:line="240" w:lineRule="auto"/>
              <w:ind w:left="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1ECE49E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Đoàn Tấn Bình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80B69ED">
            <w:pPr>
              <w:spacing w:after="0" w:line="240" w:lineRule="auto"/>
              <w:ind w:left="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8EB6B8F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0918 599 621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A8A2B35">
            <w:pPr>
              <w:spacing w:after="0" w:line="240" w:lineRule="auto"/>
              <w:ind w:left="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dtbinh.agi@gdt.gov.vn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1A87D6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1DD5BB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C424983">
            <w:pPr>
              <w:spacing w:after="0" w:line="240" w:lineRule="auto"/>
              <w:ind w:left="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60AEDD8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Trần Quang Ngọc Hồng Tâm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C536DB4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7A4845C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0977 533 833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D767B89">
            <w:pPr>
              <w:spacing w:after="0" w:line="240" w:lineRule="auto"/>
              <w:ind w:left="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tqnhtam.agi@gdt.gov.vn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56E26D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12AA80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B979CF6">
            <w:pPr>
              <w:spacing w:after="0" w:line="240" w:lineRule="auto"/>
              <w:ind w:left="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26D5ABD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Lương Ngọc Huy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83EE88A">
            <w:pPr>
              <w:spacing w:after="0" w:line="240" w:lineRule="auto"/>
              <w:ind w:left="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06BD4EB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0944 220 535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3D40C98">
            <w:pPr>
              <w:spacing w:after="0" w:line="240" w:lineRule="auto"/>
              <w:ind w:left="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lnhuy.agi@gdt.gov.vn</w:t>
            </w:r>
          </w:p>
        </w:tc>
        <w:tc>
          <w:tcPr>
            <w:tcW w:w="84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8F3F92A">
            <w:pPr>
              <w:spacing w:after="2" w:line="240" w:lineRule="auto"/>
              <w:ind w:left="5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BỘ PHẬN "MỘT CỬA" ĐỊA BÀN THOẠI SƠN (Địa chỉ: Số 18 Thoại Ngọc Hầu, khóm Nam Sơn, thị trấn Núi Sập, huyện Thoại Sơn, tỉnh An Giang)</w:t>
            </w:r>
          </w:p>
        </w:tc>
      </w:tr>
      <w:tr w14:paraId="455CC5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21DCE56">
            <w:pPr>
              <w:spacing w:after="0" w:line="240" w:lineRule="auto"/>
              <w:ind w:left="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C819A5A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Bùi Thanh Nhàn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30B31C1">
            <w:pPr>
              <w:spacing w:after="0" w:line="240" w:lineRule="auto"/>
              <w:ind w:left="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F80A8C1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0918 527 714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5D6E6AE">
            <w:pPr>
              <w:spacing w:after="0" w:line="240" w:lineRule="auto"/>
              <w:ind w:left="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btnhan.agi@gdt.gov.vn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05C70B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78783F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1307AE2C">
            <w:pPr>
              <w:spacing w:after="0" w:line="240" w:lineRule="auto"/>
              <w:ind w:left="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8B18EE0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Hà Thị Mộng Trinh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EC2E664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60D5AF3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0399 454 533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9670733">
            <w:pPr>
              <w:spacing w:after="0" w:line="240" w:lineRule="auto"/>
              <w:ind w:left="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htmtrinh.agi@gdt.gov.vn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08C111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1FE36D7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828E86B">
            <w:pPr>
              <w:spacing w:after="0" w:line="240" w:lineRule="auto"/>
              <w:ind w:left="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8394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14691F53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ĐỘI THUẾ LIÊN HUYỆN CHỢ MỚI - PHÚ TÂN (Địa chỉ: Số 02 Nguyễn Huệ, thị trấn Chợ Mới, huyện Chợ Mới, tỉnh An Giang)</w:t>
            </w:r>
          </w:p>
        </w:tc>
      </w:tr>
      <w:tr w14:paraId="48E2936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2EA9464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C4BA256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Lý Hoàng Trọng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C9F8732">
            <w:pPr>
              <w:spacing w:after="0" w:line="240" w:lineRule="auto"/>
              <w:ind w:left="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Đội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F126DB8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0918 947 948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107FCB1">
            <w:pPr>
              <w:spacing w:after="0" w:line="240" w:lineRule="auto"/>
              <w:ind w:left="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lhtrong.agi@gdt.gov.vn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A75EBC3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5C262A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73D77B0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C25674A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Như Tuyền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1F85F3E">
            <w:pPr>
              <w:spacing w:after="0" w:line="240" w:lineRule="auto"/>
              <w:ind w:left="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06AB3CD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0987 006 083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88096FD">
            <w:pPr>
              <w:spacing w:after="0" w:line="240" w:lineRule="auto"/>
              <w:ind w:left="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nntuyen.agi@gdt.gov.vn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82D47BE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274FC1C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F2903E1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3869493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Thị Kim Cương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CFE89F7">
            <w:pPr>
              <w:spacing w:after="0" w:line="240" w:lineRule="auto"/>
              <w:ind w:left="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BFFBC45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0907 049 292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CE68081">
            <w:pPr>
              <w:spacing w:after="0" w:line="240" w:lineRule="auto"/>
              <w:ind w:left="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ntkcuong.agi@gdt.gov.vn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1DC9BBF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620168C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9C9F5DD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13EA01D2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Lê Thanh Trúc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1354834C">
            <w:pPr>
              <w:spacing w:after="0" w:line="240" w:lineRule="auto"/>
              <w:ind w:left="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C3DC251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0918 611 757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85470BF">
            <w:pPr>
              <w:spacing w:after="0" w:line="240" w:lineRule="auto"/>
              <w:ind w:left="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lttruc.agi@gdt.gov.vn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A7628A1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7D66738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B1D6E49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31CD81C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Võ Hoàng Việt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49B9218">
            <w:pPr>
              <w:spacing w:after="0" w:line="240" w:lineRule="auto"/>
              <w:ind w:left="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F40A073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0918 272 262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D582DAD">
            <w:pPr>
              <w:spacing w:after="0" w:line="240" w:lineRule="auto"/>
              <w:ind w:left="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vhviet.agi@gdt.gov.vn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ADD0DC8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1C1A2E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E6A8231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71179BA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Dương Vĩnh Trung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477ABF0">
            <w:pPr>
              <w:spacing w:after="0" w:line="240" w:lineRule="auto"/>
              <w:ind w:left="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E0BE815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0949 939 991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9D35BEC">
            <w:pPr>
              <w:spacing w:after="0" w:line="240" w:lineRule="auto"/>
              <w:ind w:left="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dvtrung.agi@gdt.gov.vn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1C7A54F6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0FD7424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36CE84D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4189B66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Trần Văn Ư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F0E988E">
            <w:pPr>
              <w:spacing w:after="0" w:line="240" w:lineRule="auto"/>
              <w:ind w:left="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1DFF6D35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0918 241 400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B0D5A33">
            <w:pPr>
              <w:spacing w:after="0" w:line="240" w:lineRule="auto"/>
              <w:ind w:left="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tvu.agi@gdt.gov.vn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A4A4F75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31FD1FA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017551F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A29553D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Bùi Phước Hà Như Oanh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EB7C9DF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BC83924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0939 527 459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B44FEB6">
            <w:pPr>
              <w:spacing w:after="0" w:line="240" w:lineRule="auto"/>
              <w:ind w:left="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bnoanh.agi@gdt.gov.vn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0EC3D6B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17ED251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6B3B476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71F038F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Đỗ Thiện Sen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BD865FC">
            <w:pPr>
              <w:spacing w:after="0" w:line="240" w:lineRule="auto"/>
              <w:ind w:left="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7CD30A5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0908 022 029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5CFD0FA">
            <w:pPr>
              <w:spacing w:after="0" w:line="240" w:lineRule="auto"/>
              <w:ind w:left="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dtsen.agi@gdt.gov.vn</w:t>
            </w:r>
          </w:p>
        </w:tc>
        <w:tc>
          <w:tcPr>
            <w:tcW w:w="84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vAlign w:val="center"/>
          </w:tcPr>
          <w:p w14:paraId="7090F902">
            <w:pPr>
              <w:spacing w:after="2" w:line="240" w:lineRule="auto"/>
              <w:ind w:left="5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  <w:p w14:paraId="04ADBB0A">
            <w:pPr>
              <w:spacing w:after="2" w:line="240" w:lineRule="auto"/>
              <w:ind w:left="5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BỘ PHẬN "MỘT CỬA" ĐỊA BÀN PHÚ TÂN ( Địa chỉ: Số 03 Lê Hồng Phong, khóm Trung 1, thị trấn Phú Tân, huyện Phú Tân, tỉnh An Giang)</w:t>
            </w:r>
          </w:p>
        </w:tc>
      </w:tr>
      <w:tr w14:paraId="4E0406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FB558AB">
            <w:pPr>
              <w:spacing w:after="0" w:line="240" w:lineRule="auto"/>
              <w:ind w:left="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B178C7C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Châu Văn Cảo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1754E56">
            <w:pPr>
              <w:spacing w:after="0" w:line="240" w:lineRule="auto"/>
              <w:ind w:left="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C4AF244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0919 003 454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23CD6F3">
            <w:pPr>
              <w:spacing w:after="0" w:line="240" w:lineRule="auto"/>
              <w:ind w:left="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cvcao.agi@gdt.gov.vn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30EE8C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4E522E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B745868">
            <w:pPr>
              <w:spacing w:after="0" w:line="240" w:lineRule="auto"/>
              <w:ind w:left="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970399E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Lê Thị Thuỳ Ngân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15F1FD7">
            <w:pPr>
              <w:spacing w:after="0" w:line="240" w:lineRule="auto"/>
              <w:ind w:left="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95552D9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0946 464 222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9581D35">
            <w:pPr>
              <w:spacing w:after="0" w:line="240" w:lineRule="auto"/>
              <w:ind w:left="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lttngan.agi@gdt.gov.vn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46553F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74571B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1D477F0">
            <w:pPr>
              <w:spacing w:after="0" w:line="240" w:lineRule="auto"/>
              <w:ind w:left="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F09FFAB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Lê Minh Thịnh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DA1EF8F">
            <w:pPr>
              <w:spacing w:after="0" w:line="240" w:lineRule="auto"/>
              <w:ind w:left="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186FE96A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0919 884 711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185A3E48">
            <w:pPr>
              <w:spacing w:after="0" w:line="240" w:lineRule="auto"/>
              <w:ind w:left="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lmthinh.agi@gdt.gov.vn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914218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311120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CD70B71">
            <w:pPr>
              <w:spacing w:after="0" w:line="240" w:lineRule="auto"/>
              <w:ind w:left="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8394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0DEDEAA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ĐỘI THUẾ LIÊN HUYỆN CHÂU ĐỐC - CHÂU PHÚ (Địa chỉ: Số 50 Phan Đình Phùng, phường Châu Phú B, huyện Châu Đốc, tỉnh An Giang)</w:t>
            </w:r>
          </w:p>
        </w:tc>
      </w:tr>
      <w:tr w14:paraId="6061A67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90C91CC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242406F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Phạm Thị Mỹ Linh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2AECFF1">
            <w:pPr>
              <w:spacing w:after="0" w:line="240" w:lineRule="auto"/>
              <w:ind w:left="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Kiểm tra viên thuế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76C46DD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0914 035 073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FE75EEE">
            <w:pPr>
              <w:spacing w:after="0" w:line="240" w:lineRule="auto"/>
              <w:ind w:left="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ptmlinh.agi@gdt.gov.vn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A31B7B5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3AC644D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1D3D26D6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E07AB45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Phước Dũng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17425381">
            <w:pPr>
              <w:spacing w:after="0" w:line="240" w:lineRule="auto"/>
              <w:ind w:left="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68A42BE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0988 382 466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12F6CC8">
            <w:pPr>
              <w:spacing w:after="0" w:line="240" w:lineRule="auto"/>
              <w:ind w:left="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npdung.agi@gdt.gov.vn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36D14DD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06F2F7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34ADA5E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9A83D30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Lê Việt Hùng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64029A3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Tổ phó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68A2BD3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0919 324 309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DC04726">
            <w:pPr>
              <w:spacing w:after="0" w:line="240" w:lineRule="auto"/>
              <w:ind w:left="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nlvhung.agi@gdt.gov.vn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4763C45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70338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1FFCBEA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D3E8D73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Lê Trần Duy Linh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3C54C85">
            <w:pPr>
              <w:spacing w:after="0" w:line="240" w:lineRule="auto"/>
              <w:ind w:left="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31558B1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0908 797 180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4F857FD">
            <w:pPr>
              <w:spacing w:after="0" w:line="240" w:lineRule="auto"/>
              <w:ind w:left="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ltdlinh.agi@gdt.gov.vn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6546F03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75DBD9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2F673E7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3C91180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Hoàng Minh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13B13844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Tổ Phó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10C84E3D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0918 803 925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F6E4336">
            <w:pPr>
              <w:spacing w:after="0" w:line="240" w:lineRule="auto"/>
              <w:ind w:left="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nhminh.agi@gdt.gov.vn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41572A3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24F465D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E347200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D0623C6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Thị Nho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F971821">
            <w:pPr>
              <w:spacing w:after="0" w:line="240" w:lineRule="auto"/>
              <w:ind w:left="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Chuyên viên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285827B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0918 332 241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6EB7003">
            <w:pPr>
              <w:spacing w:after="0" w:line="240" w:lineRule="auto"/>
              <w:ind w:left="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ntnho.agi@gdt.gov.vn</w:t>
            </w:r>
          </w:p>
        </w:tc>
        <w:tc>
          <w:tcPr>
            <w:tcW w:w="84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vAlign w:val="center"/>
          </w:tcPr>
          <w:p w14:paraId="4135204C">
            <w:pPr>
              <w:spacing w:after="2" w:line="240" w:lineRule="auto"/>
              <w:ind w:left="5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BỘ PHẬN "MỘT CỬA" ĐỊA BÀN CHÂU PHÚ (Địa chỉ: Số 001</w:t>
            </w:r>
          </w:p>
          <w:p w14:paraId="2E24CB2B">
            <w:pPr>
              <w:spacing w:after="2" w:line="240" w:lineRule="auto"/>
              <w:ind w:left="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Trung Trực, khóm Vĩnh</w:t>
            </w:r>
          </w:p>
          <w:p w14:paraId="5492F601">
            <w:pPr>
              <w:spacing w:after="2" w:line="240" w:lineRule="auto"/>
              <w:ind w:left="6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Thành thị trấn Cái Dầu, huyện Châu Phú, tỉnh An Giang)</w:t>
            </w:r>
          </w:p>
        </w:tc>
      </w:tr>
      <w:tr w14:paraId="075C3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4EF3F55F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019188E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Bùi Hữu Thình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DCFA74C">
            <w:pPr>
              <w:spacing w:after="0" w:line="240" w:lineRule="auto"/>
              <w:ind w:left="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251F2CB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0917 219 321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1CDC113E">
            <w:pPr>
              <w:spacing w:after="0" w:line="240" w:lineRule="auto"/>
              <w:ind w:left="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bhthinh.agi@gdt.gov.vn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18E338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73875B4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800EFB4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6F8C626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Chí Hiếu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0D68017">
            <w:pPr>
              <w:spacing w:after="0" w:line="240" w:lineRule="auto"/>
              <w:ind w:left="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5FFCB57D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0918 757 909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7CCB7305">
            <w:pPr>
              <w:spacing w:after="0" w:line="240" w:lineRule="auto"/>
              <w:ind w:left="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nchieu.agi@gdt.gov.vn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408754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6DFC08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2AC5F875">
            <w:pPr>
              <w:spacing w:after="0" w:line="240" w:lineRule="auto"/>
              <w:ind w:left="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07D95A94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Phạm Đình Cường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38748A7A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Tổ phó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9F13253">
            <w:pPr>
              <w:spacing w:after="0" w:line="240" w:lineRule="auto"/>
              <w:ind w:left="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0918 722 567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</w:tcPr>
          <w:p w14:paraId="65248958">
            <w:pPr>
              <w:spacing w:after="0" w:line="240" w:lineRule="auto"/>
              <w:ind w:left="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pdcuong.agi@gdt.gov.vn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5B5E41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33C93B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vAlign w:val="center"/>
          </w:tcPr>
          <w:p w14:paraId="78D13959">
            <w:pPr>
              <w:spacing w:after="0" w:line="240" w:lineRule="auto"/>
              <w:ind w:left="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V</w:t>
            </w:r>
          </w:p>
        </w:tc>
        <w:tc>
          <w:tcPr>
            <w:tcW w:w="8394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vAlign w:val="center"/>
          </w:tcPr>
          <w:p w14:paraId="0D91F74F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ĐỘI THUẾ LIÊN HUYỆN TỊNH BIÊN - TRI TÔN (Địa chỉ: số 154, đường Trà Sư, khóm Hòa Hưng, phường Nhà Bàng,  thị xã Tịnh Biên,  tỉnh An Giang)</w:t>
            </w:r>
          </w:p>
        </w:tc>
      </w:tr>
      <w:tr w14:paraId="6355ED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9F9F1D5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14BF506C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Lê Văn Nhờ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A7D031F">
            <w:pPr>
              <w:spacing w:after="0" w:line="240" w:lineRule="auto"/>
              <w:ind w:right="2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8ED8577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0982 770 717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B2611D4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lvnho.agi@gdt.gov.vn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E86C590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0F062DE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2758C01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288FDD9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Thanh Bình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C7F2E7E">
            <w:pPr>
              <w:spacing w:after="0" w:line="240" w:lineRule="auto"/>
              <w:ind w:right="22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6278E9C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0968 074 707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696D3CF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ntbinh1.agi@gdt.gov.vn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3487D93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1E1BFC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B1C6F14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CDE59E4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Huỳnh Thái Nam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92B2A9D">
            <w:pPr>
              <w:spacing w:after="0" w:line="240" w:lineRule="auto"/>
              <w:ind w:right="2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180E9803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0772 115 772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2EA6FCE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htnam.agi@gdt.gov.vn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6CFD49A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5D580E7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2B58213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84BD13D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Văn Hiệp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FA71629">
            <w:pPr>
              <w:spacing w:after="0" w:line="240" w:lineRule="auto"/>
              <w:ind w:right="2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1809E642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0919 625 831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ED330C4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nvhiep.agi@gdt.gov.vn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1702B149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3718F9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162EE57D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026971F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Văn Tươi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3804846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B6147E5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0918 401 162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E100B50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nvtuoi.agi@gdt.gov.vn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188EBDED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4689F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543AAD3B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A14A039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Lê Văn Toàn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453AB36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8DBFDCE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0977 949 535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AA46A60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lvtoan.agi@gdt.gov.vn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1091DAF7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2A11470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54B5657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63C099F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Lê Phước Thịnh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849CD36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2527026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0977 602 321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5FA55258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lpthinh.agi@gdt.gov.vn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454F393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047DE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3DF0F0A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F50EC9E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Lê Thanh Vũ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E923825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A80DFF8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0913 187 096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D1D291A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ltvu.agi@gdt.gov.vn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2BE959A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6FCEBD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E5B5C9E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1FD1149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Hồ Văn Thành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48CE8F9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CD26EEC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0913 694 403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FF6451A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hvthanh.agi@gdt.gov.vn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5C5C977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6D9E9A6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95A5723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9CDD2B9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Phạm Văn Mỹ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819EA75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15446FE3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0987 656 332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D8501CC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pvmy.agi@gdt.gov.vn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2A2E0FF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000B2C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89781A4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7557161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Trần Văn Mùi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53EB795E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B9BF0E8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0944 319 318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8759B04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tvmui.agi@gdt.gov.vn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52C8E522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6F44CD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7C1CFEB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1524D5A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Lê Hồng Sơn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D6E5B25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DAB988D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0913 689 111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B080150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lhson.agi@gdt.gov.vn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D27145B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7B0667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D7AB447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762D1C0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Lê Thanh Tùng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151570F2">
            <w:pPr>
              <w:spacing w:after="0" w:line="240" w:lineRule="auto"/>
              <w:ind w:right="22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29A9E3F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0965 065 765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0B5C8C7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lttung.agi@gdt.gov.vn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8E457BA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2443B70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FC99052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2B27A13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Văn Khoe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401EE0B">
            <w:pPr>
              <w:spacing w:after="0" w:line="240" w:lineRule="auto"/>
              <w:ind w:right="2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5915C5E1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0972 775 988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355372F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nvkhoe.agi@gdt.gov.vn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732D5DF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2FB39DA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54D0B040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5066FFF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Khưu Thị Kim Ngọc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303874B">
            <w:pPr>
              <w:spacing w:after="0" w:line="240" w:lineRule="auto"/>
              <w:ind w:right="2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96A132C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0973 456 166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56E7166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ktkngoc.agi@gdt.gov.vn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9013DFB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49188A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18B2DBFE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0AE6316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Tấn Phương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5D1C053A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170171CB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0916 991 992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D77258E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nphuong1.agi@gdt.gov.vn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EE883E3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6E59AE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D80BEAB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5F1F7864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Trần Quế Thanh Nguyệt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555A7F1A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BCADC12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0975 852 173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06946EE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tnguyet.agi@gdt.gov.vn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1D2C843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26284F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17CA60F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5FB4486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Hà Ngọc Thảo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3808F90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6106635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0907 044 062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1E2DEE1D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hnthao.agi@gdt.gov.vn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3148B13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2637939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36FE4FF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6B10632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Lê Hồng Phước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04773DE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0350556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0913 104 988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D1A671F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lhphuoc1.agi@gdt.gov.vn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8F2D08D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447269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D260BBB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79CD2C8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Huỳnh Vũ Liêm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564F384B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82F75FB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0918 064 474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FCDE4C5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hvliem.agi@gdt.gov.vn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8CE1116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6B8319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44D3F9A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528DFFC3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Trịnh Minh Cương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C99CFC1">
            <w:pPr>
              <w:spacing w:after="0" w:line="240" w:lineRule="auto"/>
              <w:ind w:right="2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3C3F8E1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0918 015 895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02F9A71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tmcuong.agi@gdt.gov.vn</w:t>
            </w:r>
          </w:p>
        </w:tc>
        <w:tc>
          <w:tcPr>
            <w:tcW w:w="84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vAlign w:val="center"/>
          </w:tcPr>
          <w:p w14:paraId="2D44BE90">
            <w:pPr>
              <w:spacing w:after="2" w:line="240" w:lineRule="auto"/>
              <w:ind w:left="5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  <w:p w14:paraId="414F682A">
            <w:pPr>
              <w:spacing w:after="2" w:line="240" w:lineRule="auto"/>
              <w:ind w:left="5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  <w:p w14:paraId="1E5BE289">
            <w:pPr>
              <w:spacing w:after="2" w:line="240" w:lineRule="auto"/>
              <w:ind w:left="5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  <w:p w14:paraId="460E5BFD">
            <w:pPr>
              <w:spacing w:after="2" w:line="240" w:lineRule="auto"/>
              <w:ind w:left="5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  <w:p w14:paraId="2FEBD7EC">
            <w:pPr>
              <w:spacing w:after="2" w:line="240" w:lineRule="auto"/>
              <w:ind w:left="5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  <w:p w14:paraId="05C73881">
            <w:pPr>
              <w:spacing w:after="2" w:line="240" w:lineRule="auto"/>
              <w:ind w:left="5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  <w:p w14:paraId="46CF5014">
            <w:pPr>
              <w:spacing w:after="2" w:line="240" w:lineRule="auto"/>
              <w:ind w:left="5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BỘ PHẬN "MỘT CỬA" ĐỊA BÀN</w:t>
            </w:r>
          </w:p>
          <w:p w14:paraId="1A3FF758">
            <w:pPr>
              <w:spacing w:after="2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TRI TÔN (Địa chỉ: Đường Thái</w:t>
            </w:r>
          </w:p>
          <w:p w14:paraId="2300A9E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Quốc Hùng, khóm 4, thị trấn Tri Tôn, huyện Tri Tôn, tỉnh An Giang)</w:t>
            </w:r>
          </w:p>
        </w:tc>
      </w:tr>
      <w:tr w14:paraId="7B1276F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1F6E67A8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98B52FF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Huỳnh Văn Thanh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0FBFEF8">
            <w:pPr>
              <w:spacing w:after="0" w:line="240" w:lineRule="auto"/>
              <w:ind w:right="2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E712D02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0918 825 333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56D8996A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hvthanh.agi@gdt.gov.vn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E8262B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2E2A897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E6C1764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3CA0974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Lâm Văn Hên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58D994D6">
            <w:pPr>
              <w:spacing w:after="0" w:line="240" w:lineRule="auto"/>
              <w:ind w:right="22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E2FAC96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0834 426 333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5FCBDF9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lvhen.agi@gdt.gov.vn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C10DE3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7EBF92F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0E8D388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F07C372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Phan Thanh Hoàng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17E1F1B7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5202B25A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0919333313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C80FB5D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pthoang.agi@gdt.gov.vn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B38025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2D3815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1676A84A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122D128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Hà Ngọc Mai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FBEE72B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9B704DC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0918340488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D423426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hnmai.agi@gdt.gov.vn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FD799E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7DD2261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5BA730A1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8016E13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Trần Thị Tuyết Linh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9E8A3B9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5CDDBB5C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0971777488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1699961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tttlinh1.agi@gdt.gov.vn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B2DF9B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3F1ED9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20C322D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8ED9887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Trần Thị Tàu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E014504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51C1905B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0908982280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9CBCE1A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tttau.agi@gdt.gov.vn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AAE632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6668B89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1D92EF57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8F49660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Danh Sô Re Gia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A39BC70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3FEED2E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0902672802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5DDC50C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dsrgia.agi@gdt.gov.vn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7DD0DD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7C29031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5A7E3745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71B37AC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Trần Thị Thúy Duy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A3380A7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14DB3EDE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0987267893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A0786F7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tttduy.agi@gdt.gov.vn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DD1940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3226B03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C68AA27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6546C83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Chau Sanh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FD3CF55">
            <w:pPr>
              <w:spacing w:after="0" w:line="240" w:lineRule="auto"/>
              <w:ind w:right="2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BC5BF62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0355277198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C4BBB5D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csanh.agi@gdt.gov.vn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05FB16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1ACEB4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1142ED00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F8AC342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Trương Trần Đình Kha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1971A5E7">
            <w:pPr>
              <w:spacing w:after="0" w:line="240" w:lineRule="auto"/>
              <w:ind w:right="2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7F64A1D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0939171558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E86010A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ttdkha.agi@gdt.gov.vn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5E2D9E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74AC45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6EDCD3D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BE763BE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Lê Văn Việt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6EA4DE9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5BBAE0D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0817720222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C10EA5D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lvviet.agi@gdt.gov.vn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FFBA9C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445EDA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FE99712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F5559E5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Trần Văn Hy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58665D30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A11E0B6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0986718691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AE6A3FF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tvhy.agi@gdt.gov.vn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D2E4D7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00E677F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5F6D4EB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9530134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Văn Oai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0620CD2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C92A177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0944995594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0492F84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nvoai.agi@gdt.gov.vn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2B0BA4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7E4F9A9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495915B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18F61A3E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Văn Hùng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45974C2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6E10975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0342949991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234C0EE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nvhung.agi@gdt.gov.vn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CDA508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587A62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EE97282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CDACA27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Trần Thanh Phương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08A2DB6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0085630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0942272556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ADF5CB0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ttphuong.agi@gdt.gov.vn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5F3791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730DEF1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A101A48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6CD37A4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Quách Thanh Danh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9DC4F3F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3D8CDFF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0943084840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F638CA0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qtdanh.agi@gdt.gov.vn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916998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01CF1F6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78996392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F8DD6BE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Trần Quốc Thắng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F7416DB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539DB59C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0947696862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44D0ACB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tqthang.agi@gdt.gov.vn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AA407E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110186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1F5669A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E6DD8CC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Văn Đức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1722D316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E08C20B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0913 820 788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2108EBAD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nvduc.agi@gdt.gov.vn</w:t>
            </w:r>
          </w:p>
        </w:tc>
        <w:tc>
          <w:tcPr>
            <w:tcW w:w="84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E4610D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14:paraId="1EA527C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2941676">
            <w:pPr>
              <w:spacing w:after="0" w:line="240" w:lineRule="auto"/>
              <w:ind w:right="2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  <w:p w14:paraId="062E5FAC">
            <w:pPr>
              <w:spacing w:after="0" w:line="240" w:lineRule="auto"/>
              <w:ind w:right="2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VI</w:t>
            </w:r>
          </w:p>
        </w:tc>
        <w:tc>
          <w:tcPr>
            <w:tcW w:w="8394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3C1902CF">
            <w:pPr>
              <w:spacing w:after="4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ĐỘI THUẾ LIÊN HUYỆN TÂN CHÂU - AN PHÚ (Địa chỉ: Đường Nguyễn Cư Trinh, KDC khóm Long Thạnh C, phường Long Hưng, thị xã Tân Châu, An</w:t>
            </w:r>
          </w:p>
          <w:p w14:paraId="268D87F2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Giang)</w:t>
            </w:r>
          </w:p>
        </w:tc>
      </w:tr>
      <w:tr w14:paraId="2B5120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40F3E777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803A8D4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Phan Trọng Quốc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6F70BCBB">
            <w:pPr>
              <w:spacing w:after="0" w:line="240" w:lineRule="auto"/>
              <w:ind w:right="22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53054B77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0918 507 363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0D2D060D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ptquoc.agi@gdt.gov.vn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</w:tcPr>
          <w:p w14:paraId="134DD0D4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55B545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24632D6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3A191F79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Nguyễn Văn Đông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0D935BA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Tổ phó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7EF196E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0943 659 099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AAF6A5B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nvdong1.agi@gdt.gov.vn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68FCCED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0B9767E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6379864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3DDDEED9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Tạ Tấn Huy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620CF5B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Tổ phó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33BF8557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0983 776 080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56B25AF">
            <w:pPr>
              <w:spacing w:after="0" w:line="240" w:lineRule="auto"/>
              <w:ind w:left="1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tthuy.agi@gdt.gov.vn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A918491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6ADF268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A7A99E2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C6E4213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Lâm Minh Nguyên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CE9BDFA">
            <w:pPr>
              <w:spacing w:after="0" w:line="240" w:lineRule="auto"/>
              <w:ind w:left="19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E29E8F2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0918 245 520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8DA96E8">
            <w:pPr>
              <w:spacing w:after="0" w:line="240" w:lineRule="auto"/>
              <w:ind w:left="1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lmnguyen.agi@gdt.gov.vn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4DC1A05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3A36BC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DD6EF47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9A63A9B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Trần Văn Mới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9230E8C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Tổ phó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0F1DA36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0918 262 353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394D4327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tvmoi.agi@gdt.gov.vn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415FA78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60CED9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0E9DAA7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676314E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Lê Nguyễn Kha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F4E41BE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83D1001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0985 181 423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99BEB7A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lnkha.agi@gdt.gov.vn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DA57D90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14:paraId="7B45E04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A85604F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9CCBFAA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Phan Thị Kim Thản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EE1DE75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A201873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0772 115 688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C56EDFC">
            <w:pPr>
              <w:spacing w:after="0" w:line="240" w:lineRule="auto"/>
              <w:ind w:left="1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ptkthan.agi@gdt.gov.vn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vAlign w:val="center"/>
          </w:tcPr>
          <w:p w14:paraId="5DF4C033">
            <w:pPr>
              <w:spacing w:after="2" w:line="240" w:lineRule="auto"/>
              <w:ind w:left="5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BỘ PHẬN "MỘT CỬA" ĐỊA BÀN</w:t>
            </w:r>
          </w:p>
          <w:p w14:paraId="117E54D9">
            <w:pPr>
              <w:spacing w:after="2" w:line="240" w:lineRule="auto"/>
              <w:ind w:left="89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AN PHÚ (Địa chỉ: Số 4104 Đường</w:t>
            </w:r>
          </w:p>
          <w:p w14:paraId="3689C706">
            <w:pPr>
              <w:spacing w:after="2" w:line="240" w:lineRule="auto"/>
              <w:ind w:left="96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Bạch Đằng, thị trấn An Phú, huyện</w:t>
            </w:r>
          </w:p>
          <w:p w14:paraId="5EA501E0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</w:rPr>
              <w:t>An Phú, tỉnh An Giang)</w:t>
            </w:r>
          </w:p>
        </w:tc>
      </w:tr>
    </w:tbl>
    <w:p w14:paraId="69D32A52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6049B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2C701CB1"/>
    <w:rsid w:val="3E56049B"/>
    <w:rsid w:val="7D14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unhideWhenUsed="0" w:uiPriority="0" w:semiHidden="0" w:name="Table List 2"/>
    <w:lsdException w:qFormat="1" w:unhideWhenUsed="0" w:uiPriority="0" w:semiHidden="0" w:name="Table List 3"/>
    <w:lsdException w:unhideWhenUsed="0" w:uiPriority="0" w:semiHidden="0" w:name="Table List 4"/>
    <w:lsdException w:qFormat="1" w:unhideWhenUsed="0" w:uiPriority="0" w:semiHidden="0" w:name="Table List 5"/>
    <w:lsdException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qFormat="1" w:unhideWhenUsed="0" w:uiPriority="0" w:semiHidden="0" w:name="Table Professional"/>
    <w:lsdException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unhideWhenUsed="0" w:uiPriority="0" w:semiHidden="0" w:name="Table Web 2"/>
    <w:lsdException w:qFormat="1"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default" w:ascii="Times New Roman" w:hAnsi="Times New Roman" w:eastAsia="SimSun" w:cs="SimSun"/>
      <w:b/>
      <w:bCs/>
      <w:kern w:val="0"/>
      <w:sz w:val="2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  <w:outlineLvl w:val="2"/>
    </w:pPr>
    <w:rPr>
      <w:rFonts w:hint="default" w:ascii="Times New Roman" w:hAnsi="Times New Roman" w:eastAsia="SimSun" w:cs="SimSun"/>
      <w:bCs/>
      <w:kern w:val="0"/>
      <w:sz w:val="26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uiPriority w:val="0"/>
    <w:rPr>
      <w:sz w:val="16"/>
      <w:szCs w:val="16"/>
    </w:rPr>
  </w:style>
  <w:style w:type="paragraph" w:styleId="14">
    <w:name w:val="Block Text"/>
    <w:basedOn w:val="1"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uiPriority w:val="0"/>
    <w:pPr>
      <w:spacing w:after="120"/>
    </w:pPr>
  </w:style>
  <w:style w:type="paragraph" w:styleId="16">
    <w:name w:val="Body Text 2"/>
    <w:basedOn w:val="1"/>
    <w:uiPriority w:val="0"/>
    <w:pPr>
      <w:spacing w:after="120" w:line="480" w:lineRule="auto"/>
    </w:pPr>
  </w:style>
  <w:style w:type="paragraph" w:styleId="17">
    <w:name w:val="Body Text 3"/>
    <w:basedOn w:val="1"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uiPriority w:val="0"/>
    <w:pPr>
      <w:ind w:firstLine="420" w:firstLineChars="100"/>
    </w:pPr>
  </w:style>
  <w:style w:type="paragraph" w:styleId="19">
    <w:name w:val="Body Text Indent"/>
    <w:basedOn w:val="1"/>
    <w:uiPriority w:val="0"/>
    <w:pPr>
      <w:spacing w:after="120"/>
      <w:ind w:left="420" w:leftChars="200"/>
    </w:pPr>
  </w:style>
  <w:style w:type="paragraph" w:styleId="20">
    <w:name w:val="Body Text First Indent 2"/>
    <w:basedOn w:val="19"/>
    <w:uiPriority w:val="0"/>
    <w:pPr>
      <w:ind w:firstLine="420" w:firstLineChars="200"/>
    </w:pPr>
  </w:style>
  <w:style w:type="paragraph" w:styleId="21">
    <w:name w:val="Body Text Indent 2"/>
    <w:basedOn w:val="1"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uiPriority w:val="0"/>
    <w:pPr>
      <w:ind w:left="100" w:leftChars="2100"/>
    </w:pPr>
  </w:style>
  <w:style w:type="character" w:styleId="25">
    <w:name w:val="annotation reference"/>
    <w:basedOn w:val="11"/>
    <w:uiPriority w:val="0"/>
    <w:rPr>
      <w:sz w:val="21"/>
      <w:szCs w:val="21"/>
    </w:rPr>
  </w:style>
  <w:style w:type="paragraph" w:styleId="26">
    <w:name w:val="annotation text"/>
    <w:basedOn w:val="1"/>
    <w:uiPriority w:val="0"/>
    <w:pPr>
      <w:jc w:val="left"/>
    </w:pPr>
  </w:style>
  <w:style w:type="paragraph" w:styleId="27">
    <w:name w:val="annotation subject"/>
    <w:basedOn w:val="26"/>
    <w:next w:val="26"/>
    <w:uiPriority w:val="0"/>
    <w:rPr>
      <w:b/>
      <w:bCs/>
    </w:rPr>
  </w:style>
  <w:style w:type="paragraph" w:styleId="28">
    <w:name w:val="Date"/>
    <w:basedOn w:val="1"/>
    <w:next w:val="1"/>
    <w:uiPriority w:val="0"/>
    <w:pPr>
      <w:ind w:left="100" w:leftChars="2500"/>
    </w:pPr>
  </w:style>
  <w:style w:type="paragraph" w:styleId="29">
    <w:name w:val="Document Map"/>
    <w:basedOn w:val="1"/>
    <w:uiPriority w:val="0"/>
    <w:pPr>
      <w:shd w:val="clear" w:color="auto" w:fill="000080"/>
    </w:pPr>
  </w:style>
  <w:style w:type="paragraph" w:styleId="30">
    <w:name w:val="E-mail Signature"/>
    <w:basedOn w:val="1"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uiPriority w:val="0"/>
    <w:rPr>
      <w:vertAlign w:val="superscript"/>
    </w:rPr>
  </w:style>
  <w:style w:type="paragraph" w:styleId="33">
    <w:name w:val="endnote text"/>
    <w:basedOn w:val="1"/>
    <w:uiPriority w:val="0"/>
    <w:pPr>
      <w:snapToGrid w:val="0"/>
      <w:jc w:val="left"/>
    </w:pPr>
  </w:style>
  <w:style w:type="paragraph" w:styleId="34">
    <w:name w:val="envelope address"/>
    <w:basedOn w:val="1"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uiPriority w:val="0"/>
    <w:rPr>
      <w:color w:val="800080"/>
      <w:u w:val="single"/>
    </w:rPr>
  </w:style>
  <w:style w:type="paragraph" w:styleId="3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uiPriority w:val="0"/>
    <w:rPr>
      <w:vertAlign w:val="superscript"/>
    </w:rPr>
  </w:style>
  <w:style w:type="paragraph" w:styleId="39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uiPriority w:val="0"/>
  </w:style>
  <w:style w:type="paragraph" w:styleId="42">
    <w:name w:val="HTML Address"/>
    <w:basedOn w:val="1"/>
    <w:uiPriority w:val="0"/>
    <w:rPr>
      <w:i/>
      <w:iCs/>
    </w:rPr>
  </w:style>
  <w:style w:type="character" w:styleId="43">
    <w:name w:val="HTML Cite"/>
    <w:basedOn w:val="11"/>
    <w:uiPriority w:val="0"/>
    <w:rPr>
      <w:i/>
      <w:iCs/>
    </w:rPr>
  </w:style>
  <w:style w:type="character" w:styleId="44">
    <w:name w:val="HTML Code"/>
    <w:basedOn w:val="11"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uiPriority w:val="0"/>
    <w:rPr>
      <w:i/>
      <w:iCs/>
    </w:rPr>
  </w:style>
  <w:style w:type="character" w:styleId="46">
    <w:name w:val="HTML Keyboard"/>
    <w:basedOn w:val="11"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uiPriority w:val="0"/>
    <w:rPr>
      <w:rFonts w:ascii="Courier New" w:hAnsi="Courier New" w:cs="Courier New"/>
    </w:rPr>
  </w:style>
  <w:style w:type="character" w:styleId="49">
    <w:name w:val="HTML Typewriter"/>
    <w:basedOn w:val="11"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uiPriority w:val="0"/>
    <w:rPr>
      <w:i/>
      <w:iCs/>
    </w:rPr>
  </w:style>
  <w:style w:type="character" w:styleId="51">
    <w:name w:val="Hyperlink"/>
    <w:basedOn w:val="11"/>
    <w:uiPriority w:val="0"/>
    <w:rPr>
      <w:color w:val="0000FF"/>
      <w:u w:val="single"/>
    </w:rPr>
  </w:style>
  <w:style w:type="paragraph" w:styleId="52">
    <w:name w:val="index 1"/>
    <w:basedOn w:val="1"/>
    <w:next w:val="1"/>
    <w:uiPriority w:val="0"/>
  </w:style>
  <w:style w:type="paragraph" w:styleId="53">
    <w:name w:val="index 2"/>
    <w:basedOn w:val="1"/>
    <w:next w:val="1"/>
    <w:uiPriority w:val="0"/>
    <w:pPr>
      <w:ind w:left="200" w:leftChars="200"/>
    </w:pPr>
  </w:style>
  <w:style w:type="paragraph" w:styleId="54">
    <w:name w:val="index 3"/>
    <w:basedOn w:val="1"/>
    <w:next w:val="1"/>
    <w:uiPriority w:val="0"/>
    <w:pPr>
      <w:ind w:left="400" w:leftChars="400"/>
    </w:pPr>
  </w:style>
  <w:style w:type="paragraph" w:styleId="55">
    <w:name w:val="index 4"/>
    <w:basedOn w:val="1"/>
    <w:next w:val="1"/>
    <w:uiPriority w:val="0"/>
    <w:pPr>
      <w:ind w:left="600" w:leftChars="600"/>
    </w:pPr>
  </w:style>
  <w:style w:type="paragraph" w:styleId="56">
    <w:name w:val="index 5"/>
    <w:basedOn w:val="1"/>
    <w:next w:val="1"/>
    <w:uiPriority w:val="0"/>
    <w:pPr>
      <w:ind w:left="800" w:leftChars="800"/>
    </w:pPr>
  </w:style>
  <w:style w:type="paragraph" w:styleId="57">
    <w:name w:val="index 6"/>
    <w:basedOn w:val="1"/>
    <w:next w:val="1"/>
    <w:uiPriority w:val="0"/>
    <w:pPr>
      <w:ind w:left="1000" w:leftChars="1000"/>
    </w:pPr>
  </w:style>
  <w:style w:type="paragraph" w:styleId="58">
    <w:name w:val="index 7"/>
    <w:basedOn w:val="1"/>
    <w:next w:val="1"/>
    <w:uiPriority w:val="0"/>
    <w:pPr>
      <w:ind w:left="1200" w:leftChars="1200"/>
    </w:pPr>
  </w:style>
  <w:style w:type="paragraph" w:styleId="59">
    <w:name w:val="index 8"/>
    <w:basedOn w:val="1"/>
    <w:next w:val="1"/>
    <w:uiPriority w:val="0"/>
    <w:pPr>
      <w:ind w:left="1400" w:leftChars="1400"/>
    </w:pPr>
  </w:style>
  <w:style w:type="paragraph" w:styleId="60">
    <w:name w:val="index 9"/>
    <w:basedOn w:val="1"/>
    <w:next w:val="1"/>
    <w:uiPriority w:val="0"/>
    <w:pPr>
      <w:ind w:left="1600" w:leftChars="1600"/>
    </w:pPr>
  </w:style>
  <w:style w:type="paragraph" w:styleId="61">
    <w:name w:val="index heading"/>
    <w:basedOn w:val="1"/>
    <w:next w:val="52"/>
    <w:uiPriority w:val="0"/>
    <w:rPr>
      <w:rFonts w:ascii="Arial" w:hAnsi="Arial" w:cs="Arial"/>
      <w:b/>
      <w:bCs/>
    </w:rPr>
  </w:style>
  <w:style w:type="character" w:styleId="62">
    <w:name w:val="line number"/>
    <w:basedOn w:val="11"/>
    <w:uiPriority w:val="0"/>
  </w:style>
  <w:style w:type="paragraph" w:styleId="63">
    <w:name w:val="List"/>
    <w:basedOn w:val="1"/>
    <w:uiPriority w:val="0"/>
    <w:pPr>
      <w:ind w:left="200" w:hanging="200" w:hangingChars="200"/>
    </w:pPr>
  </w:style>
  <w:style w:type="paragraph" w:styleId="64">
    <w:name w:val="List 2"/>
    <w:basedOn w:val="1"/>
    <w:uiPriority w:val="0"/>
    <w:pPr>
      <w:ind w:left="100" w:leftChars="200" w:hanging="200" w:hangingChars="200"/>
    </w:pPr>
  </w:style>
  <w:style w:type="paragraph" w:styleId="65">
    <w:name w:val="List 3"/>
    <w:basedOn w:val="1"/>
    <w:uiPriority w:val="0"/>
    <w:pPr>
      <w:ind w:left="100" w:leftChars="400" w:hanging="200" w:hangingChars="200"/>
    </w:pPr>
  </w:style>
  <w:style w:type="paragraph" w:styleId="66">
    <w:name w:val="List 4"/>
    <w:basedOn w:val="1"/>
    <w:uiPriority w:val="0"/>
    <w:pPr>
      <w:ind w:left="100" w:leftChars="600" w:hanging="200" w:hangingChars="200"/>
    </w:pPr>
  </w:style>
  <w:style w:type="paragraph" w:styleId="67">
    <w:name w:val="List 5"/>
    <w:basedOn w:val="1"/>
    <w:uiPriority w:val="0"/>
    <w:pPr>
      <w:ind w:left="100" w:leftChars="800" w:hanging="200" w:hangingChars="200"/>
    </w:pPr>
  </w:style>
  <w:style w:type="paragraph" w:styleId="68">
    <w:name w:val="List Bullet"/>
    <w:basedOn w:val="1"/>
    <w:uiPriority w:val="0"/>
    <w:pPr>
      <w:numPr>
        <w:ilvl w:val="0"/>
        <w:numId w:val="1"/>
      </w:numPr>
    </w:pPr>
  </w:style>
  <w:style w:type="paragraph" w:styleId="69">
    <w:name w:val="List Bullet 2"/>
    <w:basedOn w:val="1"/>
    <w:uiPriority w:val="0"/>
    <w:pPr>
      <w:numPr>
        <w:ilvl w:val="0"/>
        <w:numId w:val="2"/>
      </w:numPr>
    </w:pPr>
  </w:style>
  <w:style w:type="paragraph" w:styleId="70">
    <w:name w:val="List Bullet 3"/>
    <w:basedOn w:val="1"/>
    <w:uiPriority w:val="0"/>
    <w:pPr>
      <w:numPr>
        <w:ilvl w:val="0"/>
        <w:numId w:val="3"/>
      </w:numPr>
    </w:pPr>
  </w:style>
  <w:style w:type="paragraph" w:styleId="71">
    <w:name w:val="List Bullet 4"/>
    <w:basedOn w:val="1"/>
    <w:uiPriority w:val="0"/>
    <w:pPr>
      <w:numPr>
        <w:ilvl w:val="0"/>
        <w:numId w:val="4"/>
      </w:numPr>
    </w:pPr>
  </w:style>
  <w:style w:type="paragraph" w:styleId="72">
    <w:name w:val="List Bullet 5"/>
    <w:basedOn w:val="1"/>
    <w:uiPriority w:val="0"/>
    <w:pPr>
      <w:numPr>
        <w:ilvl w:val="0"/>
        <w:numId w:val="5"/>
      </w:numPr>
    </w:pPr>
  </w:style>
  <w:style w:type="paragraph" w:styleId="73">
    <w:name w:val="List Continue"/>
    <w:basedOn w:val="1"/>
    <w:uiPriority w:val="0"/>
    <w:pPr>
      <w:spacing w:after="120"/>
      <w:ind w:left="420" w:leftChars="200"/>
    </w:pPr>
  </w:style>
  <w:style w:type="paragraph" w:styleId="74">
    <w:name w:val="List Continue 2"/>
    <w:basedOn w:val="1"/>
    <w:uiPriority w:val="0"/>
    <w:pPr>
      <w:spacing w:after="120"/>
      <w:ind w:left="840" w:leftChars="400"/>
    </w:pPr>
  </w:style>
  <w:style w:type="paragraph" w:styleId="75">
    <w:name w:val="List Continue 3"/>
    <w:basedOn w:val="1"/>
    <w:uiPriority w:val="0"/>
    <w:pPr>
      <w:spacing w:after="120"/>
      <w:ind w:left="1260" w:leftChars="600"/>
    </w:pPr>
  </w:style>
  <w:style w:type="paragraph" w:styleId="76">
    <w:name w:val="List Continue 4"/>
    <w:basedOn w:val="1"/>
    <w:uiPriority w:val="0"/>
    <w:pPr>
      <w:spacing w:after="120"/>
      <w:ind w:left="1680" w:leftChars="800"/>
    </w:pPr>
  </w:style>
  <w:style w:type="paragraph" w:styleId="77">
    <w:name w:val="List Continue 5"/>
    <w:basedOn w:val="1"/>
    <w:uiPriority w:val="0"/>
    <w:pPr>
      <w:spacing w:after="120"/>
      <w:ind w:left="2100" w:leftChars="1000"/>
    </w:pPr>
  </w:style>
  <w:style w:type="paragraph" w:styleId="78">
    <w:name w:val="List Number"/>
    <w:basedOn w:val="1"/>
    <w:uiPriority w:val="0"/>
    <w:pPr>
      <w:numPr>
        <w:ilvl w:val="0"/>
        <w:numId w:val="6"/>
      </w:numPr>
    </w:pPr>
  </w:style>
  <w:style w:type="paragraph" w:styleId="79">
    <w:name w:val="List Number 2"/>
    <w:basedOn w:val="1"/>
    <w:uiPriority w:val="0"/>
    <w:pPr>
      <w:numPr>
        <w:ilvl w:val="0"/>
        <w:numId w:val="7"/>
      </w:numPr>
    </w:pPr>
  </w:style>
  <w:style w:type="paragraph" w:styleId="80">
    <w:name w:val="List Number 3"/>
    <w:basedOn w:val="1"/>
    <w:uiPriority w:val="0"/>
    <w:pPr>
      <w:numPr>
        <w:ilvl w:val="0"/>
        <w:numId w:val="8"/>
      </w:numPr>
    </w:pPr>
  </w:style>
  <w:style w:type="paragraph" w:styleId="81">
    <w:name w:val="List Number 4"/>
    <w:basedOn w:val="1"/>
    <w:uiPriority w:val="0"/>
    <w:pPr>
      <w:numPr>
        <w:ilvl w:val="0"/>
        <w:numId w:val="9"/>
      </w:numPr>
    </w:pPr>
  </w:style>
  <w:style w:type="paragraph" w:styleId="82">
    <w:name w:val="List Number 5"/>
    <w:basedOn w:val="1"/>
    <w:uiPriority w:val="0"/>
    <w:pPr>
      <w:numPr>
        <w:ilvl w:val="0"/>
        <w:numId w:val="10"/>
      </w:numPr>
    </w:pPr>
  </w:style>
  <w:style w:type="paragraph" w:styleId="83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uiPriority w:val="0"/>
    <w:rPr>
      <w:sz w:val="24"/>
      <w:szCs w:val="24"/>
    </w:rPr>
  </w:style>
  <w:style w:type="paragraph" w:styleId="86">
    <w:name w:val="Normal Indent"/>
    <w:basedOn w:val="1"/>
    <w:uiPriority w:val="0"/>
    <w:pPr>
      <w:ind w:firstLine="420" w:firstLineChars="200"/>
    </w:pPr>
  </w:style>
  <w:style w:type="paragraph" w:styleId="87">
    <w:name w:val="Note Heading"/>
    <w:basedOn w:val="1"/>
    <w:next w:val="1"/>
    <w:uiPriority w:val="0"/>
    <w:pPr>
      <w:jc w:val="center"/>
    </w:pPr>
  </w:style>
  <w:style w:type="character" w:styleId="88">
    <w:name w:val="page number"/>
    <w:basedOn w:val="11"/>
    <w:uiPriority w:val="0"/>
  </w:style>
  <w:style w:type="paragraph" w:styleId="89">
    <w:name w:val="Plain Text"/>
    <w:basedOn w:val="1"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uiPriority w:val="0"/>
  </w:style>
  <w:style w:type="paragraph" w:styleId="91">
    <w:name w:val="Signature"/>
    <w:basedOn w:val="1"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uiPriority w:val="0"/>
  </w:style>
  <w:style w:type="paragraph" w:styleId="143">
    <w:name w:val="toc 2"/>
    <w:basedOn w:val="1"/>
    <w:next w:val="1"/>
    <w:qFormat/>
    <w:uiPriority w:val="0"/>
    <w:pPr>
      <w:ind w:left="420" w:leftChars="200"/>
    </w:pPr>
  </w:style>
  <w:style w:type="paragraph" w:styleId="144">
    <w:name w:val="toc 3"/>
    <w:basedOn w:val="1"/>
    <w:next w:val="1"/>
    <w:uiPriority w:val="0"/>
    <w:pPr>
      <w:ind w:left="840" w:leftChars="400"/>
    </w:pPr>
  </w:style>
  <w:style w:type="paragraph" w:styleId="145">
    <w:name w:val="toc 4"/>
    <w:basedOn w:val="1"/>
    <w:next w:val="1"/>
    <w:uiPriority w:val="0"/>
    <w:pPr>
      <w:ind w:left="1260" w:leftChars="600"/>
    </w:pPr>
  </w:style>
  <w:style w:type="paragraph" w:styleId="146">
    <w:name w:val="toc 5"/>
    <w:basedOn w:val="1"/>
    <w:next w:val="1"/>
    <w:uiPriority w:val="0"/>
    <w:pPr>
      <w:ind w:left="1680" w:leftChars="800"/>
    </w:pPr>
  </w:style>
  <w:style w:type="paragraph" w:styleId="147">
    <w:name w:val="toc 6"/>
    <w:basedOn w:val="1"/>
    <w:next w:val="1"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uiPriority w:val="0"/>
    <w:pPr>
      <w:ind w:left="2940" w:leftChars="1400"/>
    </w:pPr>
  </w:style>
  <w:style w:type="paragraph" w:styleId="150">
    <w:name w:val="toc 9"/>
    <w:basedOn w:val="1"/>
    <w:next w:val="1"/>
    <w:qFormat/>
    <w:uiPriority w:val="0"/>
    <w:pPr>
      <w:ind w:left="3360" w:leftChars="1600"/>
    </w:pPr>
  </w:style>
  <w:style w:type="table" w:styleId="151">
    <w:name w:val="Light Shading"/>
    <w:basedOn w:val="12"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2025-05-23T16:29:00Z</dcterms:created>
  <dc:creator>Minh Thư Võ</dc:creator>
  <cp:lastModifiedBy>Minh Thư Võ</cp:lastModifiedBy>
  <dcterms:modified xsi:type="dcterms:W3CDTF">2025-05-23T17:17:00Z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2CA279DD0E5E41348ED53A6D0DEAE7C4_11</vt:lpwstr>
  </property>
</Properties>
</file>