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244" w:type="dxa"/>
        <w:tblInd w:w="-286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2081"/>
        <w:gridCol w:w="104"/>
        <w:gridCol w:w="90"/>
        <w:gridCol w:w="1528"/>
        <w:gridCol w:w="159"/>
        <w:gridCol w:w="693"/>
        <w:gridCol w:w="726"/>
        <w:gridCol w:w="882"/>
        <w:gridCol w:w="59"/>
        <w:gridCol w:w="1159"/>
        <w:gridCol w:w="829"/>
        <w:gridCol w:w="575"/>
        <w:gridCol w:w="235"/>
        <w:gridCol w:w="194"/>
      </w:tblGrid>
      <w:tr w14:paraId="2B926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4B63A33B">
            <w:pPr>
              <w:spacing w:after="0" w:line="240" w:lineRule="auto"/>
              <w:ind w:left="154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8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3045FB62">
            <w:pPr>
              <w:spacing w:after="0" w:line="240" w:lineRule="auto"/>
              <w:ind w:left="120" w:leftChars="0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881" w:type="dxa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1BD71BA5">
            <w:pPr>
              <w:spacing w:after="0" w:line="240" w:lineRule="auto"/>
              <w:ind w:left="122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419" w:type="dxa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2F3A50B0">
            <w:pPr>
              <w:spacing w:after="0" w:line="240" w:lineRule="auto"/>
              <w:ind w:left="146" w:leftChars="0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100" w:type="dxa"/>
            <w:gridSpan w:val="3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54043415">
            <w:pPr>
              <w:spacing w:after="0" w:line="240" w:lineRule="auto"/>
              <w:ind w:left="119" w:leftChars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639" w:type="dxa"/>
            <w:gridSpan w:val="3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  <w:vAlign w:val="top"/>
          </w:tcPr>
          <w:p w14:paraId="0E47E346">
            <w:pPr>
              <w:spacing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 GHI CHÚ</w:t>
            </w:r>
          </w:p>
        </w:tc>
      </w:tr>
      <w:tr w14:paraId="11ECBB0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FA1FB6B">
            <w:pPr>
              <w:spacing w:after="0" w:line="240" w:lineRule="auto"/>
              <w:ind w:left="14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C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43720A9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ĐỊA BÀN TỈNH ĐỒNG THÁP</w:t>
            </w:r>
          </w:p>
        </w:tc>
      </w:tr>
      <w:tr w14:paraId="0727FC8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1CFC7E5">
            <w:pPr>
              <w:spacing w:after="0" w:line="240" w:lineRule="auto"/>
              <w:ind w:left="1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B34798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"MỘT CỬA" TỈNH ĐỒNG THÁP  (Địa chỉ: Số 111, Lý Thường Kiệt, khóm Mỹ Lon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g, Phường 3, thành phố Cao Lãnh, Đồng Tháp)</w:t>
            </w:r>
          </w:p>
        </w:tc>
      </w:tr>
      <w:tr w14:paraId="75BC59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0E9205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E04834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Thanh Mai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E2D6D92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FD16303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0907335567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D0565C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nttmai.dth@gdt.gov.vn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98DF35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3E1D2A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5CF9121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6FF7AE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Hoàng Thuấn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21BAB11">
            <w:pPr>
              <w:spacing w:after="0" w:line="240" w:lineRule="auto"/>
              <w:ind w:left="1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Trưởng phòng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A7E8444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0989829333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2A4FD6B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nhthuan.dth@gdt.gov.vn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E9ACE1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1292B6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95B1946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6E56CA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Thạch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A85C417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Chánh văn phòng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8C09182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0379330666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E9AD1F6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nvthach.dth@gdt.gov.vn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475AAD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6ADB63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3736BD6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DFC9A8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Thị Kim Phượng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EC1FAB2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2BB7905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0833532078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D1EA667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ttkphuong.dth@gdt.gov.vn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BE2CBB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278063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1337508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E1D77B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Ngọc Sông Ngân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B869014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523EFC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0389206589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2471CCC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lnsngan.dth@gdt.gov.vn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D286A0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8B2899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193C9B2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DAD775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Thị Xuân Quyên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2C86853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D570D93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0907822450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FB07694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ttxquyen.dth@gdt.gov.vn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FC1CBC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2A0CC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4558E4C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140B9A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Cẩm Bình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B1FE0F0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1052EC9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0853903451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EE07A99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ntcbinhdth@gdt.gov.vn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4CC09C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0F2328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DCD3C9E">
            <w:pPr>
              <w:spacing w:after="0" w:line="240" w:lineRule="auto"/>
              <w:ind w:left="1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59B46A6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PHÒNG QUẢN LÝ HỖ TRỢ DOANH NGHIỆP 2</w:t>
            </w:r>
          </w:p>
        </w:tc>
      </w:tr>
      <w:tr w14:paraId="2933C7C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68A7324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86FE1B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Đặng Minh Đệ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7337881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Trưởng phòng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CA2E832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0939050057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B29F41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dmde.dth@gdt.gov.vn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F94595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2A0D0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28301AB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36E3CCB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Trường Trung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C309EC1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474700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0949652712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97BB2A0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nttrung1.dth@gdt.gov.vn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98085F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FEA3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E6E112E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F960EF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 Ngọc Các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1AC9F4BA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50BE3DDD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0939771078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D582D44">
            <w:pPr>
              <w:spacing w:after="0" w:line="240" w:lineRule="auto"/>
              <w:ind w:lef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hncac.dth@gdt.gov.vn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ACD455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20D36C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7671A212">
            <w:pPr>
              <w:spacing w:after="0" w:line="240" w:lineRule="auto"/>
              <w:ind w:lef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063839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Hồng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04BC768D">
            <w:pPr>
              <w:spacing w:after="0" w:line="240" w:lineRule="auto"/>
              <w:ind w:lef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4D1CBD44">
            <w:pPr>
              <w:spacing w:after="0" w:line="240" w:lineRule="auto"/>
              <w:ind w:lef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0385555986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6295AAD6">
            <w:pPr>
              <w:spacing w:after="0" w:line="240" w:lineRule="auto"/>
              <w:ind w:lef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nvhong.dth@gdt.gov.vn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41" w:type="dxa"/>
            </w:tcMar>
          </w:tcPr>
          <w:p w14:paraId="22C7B23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C442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FFB7D16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DFA741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1 (Địa chỉ: QL30, khóm Tân Thuận, thị trấn Thanh Bình, huyện Thanh Bình, tỉnh Đồng Tháp)</w:t>
            </w:r>
          </w:p>
        </w:tc>
      </w:tr>
      <w:tr w14:paraId="6AA2DA8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CBB4826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7CB956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Hồng Sơn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82E46DD">
            <w:pPr>
              <w:spacing w:after="0" w:line="240" w:lineRule="auto"/>
              <w:ind w:right="2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2614E9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0988876667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A1113E8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lhson.dth@gdt.gov.vn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C357A5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88B620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4A764F6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4D8F00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Tân Thu Trang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17C50DF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937542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0907882202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AA52208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tttrang.dth@gdt.gov.vn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C17650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65624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63CB85B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27940A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 Hoàng Dũng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0B2B026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21C54F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0919074708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3F5145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hhdung.dth@gdt.gov.vn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C1A41A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DEC159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1D254FD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D1321B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Diễm Sương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200242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A76822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0377522432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F6C7B5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ntdsuong.dth@gdt.gov.vn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FC4DA0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50B26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504B7F6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112597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Trường Tám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7FF293C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2DDB811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0919028838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EEB32C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nttam.dth@gdt.gov.vn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007C48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2302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7CD934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4975A9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Thảo Nguyên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D7C1ABE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D1ABF78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0923262669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6302D44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nttnguyen.dth@gdt.gov.vn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1457F44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85274F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D4A3F6E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4701A3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Bích Tuyền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BAB16E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D9ABB72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0939323448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415ACE1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ntbtuyen.dth@gdt.gov.vn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E95EA8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07E151F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E5DE53F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330809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Đỗ Văn Ký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6C237D5">
            <w:pPr>
              <w:spacing w:after="0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3E4E6C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0918366032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F77536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dvky.dth@gdt.gov.vn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FC7D68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D7757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FFD077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913A1A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Chí Lành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12DDD43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78E196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0917805693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171318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lclanh.dth@gdt.gov.vn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E85C8D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332B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67699D6">
            <w:pPr>
              <w:spacing w:after="0" w:line="240" w:lineRule="auto"/>
              <w:ind w:right="28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EF8914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Thùy Dương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0EAA8F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560C07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0964297497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BC503BA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nttduong.dth@gdt.gov.vn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02CD6A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C8A8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B0D093E">
            <w:pPr>
              <w:spacing w:after="0" w:line="240" w:lineRule="auto"/>
              <w:ind w:right="2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IV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E28567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2 (Địa chỉ: Số 122 Nguyễn Sinh Sắc, Phường 2, thành phố Sa Đéc, tỉnh Đồng Tháp)</w:t>
            </w:r>
          </w:p>
        </w:tc>
      </w:tr>
      <w:tr w14:paraId="33CB1EA4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96BB37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3CFFF5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Như Thuấn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D82BDA2">
            <w:pPr>
              <w:spacing w:after="0" w:line="240" w:lineRule="auto"/>
              <w:ind w:right="2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BB1EFA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0345766799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444BB8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nnthuan.dth@gdt.gov.vn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BDC0C2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BC95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26357B1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827DA2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Trần Thị Như Hạnh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BE99EA6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C78503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0988915692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EAB6A29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ttnhanh.dth@gdt.gov.vn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114889A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C049B8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51DDB01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567849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Bùi Thị Cẩm Hằng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F5561ED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99AA43A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0327580990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C9B2AD2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btchang.dth@gdt.gov.vn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7C6ADC2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2D3DAD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7CE8E44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A34777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Quách Thiên Thưởng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9D88D09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phó (Phụ trách)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3A78CEE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0939081919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DD64746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qtthuong.dth@gdt.gov.vn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07926D7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2434B90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47FA162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F5EEB5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Thùy Trang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7765D89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2EF4C2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0939704473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14A3A67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ntttrang.dth@gdt.gov.vn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7AF7C6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0BB948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AB6A13D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B54776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Tuấn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27586E1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phó (Phụ trách)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1C4451F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0918645607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19C98DD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nvtuan.dth@gdt.gov.vn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FA157F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A4241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E21E3B3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52941FD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 Như Trúc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AD5595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5D0E439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0345425349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9D05073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hntruc.dth@gdt.gov.vn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7AB1B4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0C44DCB2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AE7A705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3FF2BB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Ngô Chí Quyến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F3C7DC5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phó (Phụ trách)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5EB1BF30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0983840374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4007F5C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ncquyen.dth@gdt.gov.vn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222CDFC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F42E51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8D34938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CACCEC9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Lùng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C85E3B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777CBBB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0975571040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73A4116">
            <w:pPr>
              <w:spacing w:after="0" w:line="240" w:lineRule="auto"/>
              <w:ind w:right="2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ntlung.dth@gdt.gov.vn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0DFA82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3DD721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445B8609">
            <w:pPr>
              <w:spacing w:after="0" w:line="240" w:lineRule="auto"/>
              <w:ind w:right="2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631E9A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3 (Địa chỉ:  số 45, Quốc lộ 30, Phường An Lộc, TP. Hồng Ngự, tỉnh Đồng Tháp)</w:t>
            </w:r>
          </w:p>
        </w:tc>
      </w:tr>
      <w:tr w14:paraId="69734BF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16F1F65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F143843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Mai Thị Như Hoa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5BF42A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156BB744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0865 500 456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6062559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mtnhoa.dth@gdt.gov.vn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377A49F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F697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100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736ED8C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6143D605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Phan Thị Thùy Trang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2766692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3499FF8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0349 579 606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A8AB807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ptttrang.dth@gdt.gov.vn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6C2A13D">
            <w:pPr>
              <w:spacing w:after="2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“Một cửa” địa bàn huyện</w:t>
            </w:r>
          </w:p>
          <w:p w14:paraId="73B05994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Hồng Ngự: Khóm Thượng 1, thị trấn Thường Thới Tiền, huyện Hồng Ngự, tỉnh Đồng Tháp.</w:t>
            </w:r>
          </w:p>
        </w:tc>
      </w:tr>
      <w:tr w14:paraId="04642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100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C87A4A4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AC3E82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Bùi Thị Tuyết Lan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68AE8320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9E943BC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0397 223 647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54D8465B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bttlan.dth@gdt.gov.vn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081000B5">
            <w:pPr>
              <w:spacing w:after="2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“Một cửa” địa bàn huyện</w:t>
            </w:r>
          </w:p>
          <w:p w14:paraId="68F7C597">
            <w:pPr>
              <w:spacing w:after="0" w:line="240" w:lineRule="auto"/>
              <w:ind w:left="1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Tân Hồng: Số 329a, đường Nguyễn Huệ, thị trấn Sa Rài, huyện Tân Hồng, tỉnh Đồng Tháp.</w:t>
            </w:r>
          </w:p>
        </w:tc>
      </w:tr>
      <w:tr w14:paraId="6150A7E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100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151AD1A">
            <w:pPr>
              <w:spacing w:after="0" w:line="240" w:lineRule="auto"/>
              <w:ind w:right="25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56A6ED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Võ Thị Thu Cúc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5F2B61B5">
            <w:pPr>
              <w:spacing w:after="0" w:line="240" w:lineRule="auto"/>
              <w:ind w:right="2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1E5045A8">
            <w:pPr>
              <w:spacing w:after="0" w:line="240" w:lineRule="auto"/>
              <w:ind w:right="28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0399 130 849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  <w:vAlign w:val="center"/>
          </w:tcPr>
          <w:p w14:paraId="088CFCE6">
            <w:pPr>
              <w:spacing w:after="0" w:line="240" w:lineRule="auto"/>
              <w:ind w:right="2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vttcuc.dth@gdt.gov.vn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0" w:type="dxa"/>
            </w:tcMar>
          </w:tcPr>
          <w:p w14:paraId="23CEC63E">
            <w:pPr>
              <w:spacing w:after="2" w:line="240" w:lineRule="auto"/>
              <w:ind w:right="2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“Một cửa” địa bàn huyện</w:t>
            </w:r>
          </w:p>
          <w:p w14:paraId="4E980553">
            <w:pPr>
              <w:spacing w:after="2" w:line="240" w:lineRule="auto"/>
              <w:ind w:right="2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Tam Nông: Đường Nguyễn Huệ,</w:t>
            </w:r>
          </w:p>
          <w:p w14:paraId="391121F6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Khóm 5, thị trấn Tràm Chim, huyện Tam Nông, tỉnh Đồng Tháp.</w:t>
            </w:r>
          </w:p>
        </w:tc>
      </w:tr>
      <w:tr w14:paraId="3055C77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E46BC22">
            <w:pPr>
              <w:spacing w:after="0" w:line="240" w:lineRule="auto"/>
              <w:ind w:right="13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VI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AAC556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4 (Địa chỉ: 30/4, khóm 3, Thị Trấn Mỹ An, huyện Tháp Mười, tỉnh Đồng Tháp)</w:t>
            </w:r>
          </w:p>
        </w:tc>
      </w:tr>
      <w:tr w14:paraId="726E2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5D1A852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733434E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Phạm Văn Đạt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A9E84B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54160BC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0915933007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828DDD1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pvdat.dth@gdt.gov.vn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2D28CBE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3B0B05B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78A2BA7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AB94E5A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Thảo Trân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1FFC4BD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C2B4BAC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0939507827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02C420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ntttran.dth@gdt.gov.vn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92AD3C5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5144B7A1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0E7B69E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55A384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Trung Tín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46EC9CF">
            <w:pPr>
              <w:spacing w:after="0" w:line="240" w:lineRule="auto"/>
              <w:ind w:right="1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940CF48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0919529428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65CE920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lttin.dth@gdt.gov.vn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5686703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217023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44577A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80C052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Phước Hậu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02F8270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9ABDC87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0939998891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137F8B7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nphau.dth@gdt.gov.vn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B4D5DDF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AE9336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7BDA9E9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22C41FB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Phúc Thọ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6EC416E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096ED8E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0939446707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9243D32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hptho.dth@gdt.gov.vn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E4C947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8368CD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F661F3B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BC8FD57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Phan Thanh Duy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8ABC375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076129B">
            <w:pPr>
              <w:spacing w:after="0" w:line="240" w:lineRule="auto"/>
              <w:ind w:right="17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02773940936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CB49981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ptduy.dth@gdt.gov.vn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771B180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  <w:p w14:paraId="2FB3217D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  <w:p w14:paraId="061895C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032EF2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600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5FC611FC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4CACD061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Hoàng Long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1CC2FF4B">
            <w:pPr>
              <w:spacing w:after="0" w:line="240" w:lineRule="auto"/>
              <w:ind w:right="1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7FC8A2DB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0988662329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4F1C97C1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lhlong.dth@gdt.gov.vn</w:t>
            </w:r>
          </w:p>
        </w:tc>
        <w:tc>
          <w:tcPr>
            <w:tcW w:w="1639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16F6AC0B">
            <w:pPr>
              <w:spacing w:after="0" w:line="211" w:lineRule="atLeast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BỘ PHẬN "MỘT CỬA" (Địa chỉ: đường 3 tháng 2, Khóm Mỹ Phú, Đất Liền, Thị Trấn Mỹ Thọ, huyện Cao Lãnh, tỉnh Đồng Tháp)</w:t>
            </w:r>
          </w:p>
        </w:tc>
      </w:tr>
      <w:tr w14:paraId="10CEC7E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600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0D0E484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77F75E5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Kiến Thức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67EC6483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72D8D51F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0399219715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0374F6CF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lkthuc.dth@gdt.gov.vn</w:t>
            </w:r>
          </w:p>
        </w:tc>
        <w:tc>
          <w:tcPr>
            <w:tcW w:w="1639" w:type="dxa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2D101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0F19647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7D7AD53">
            <w:pPr>
              <w:spacing w:after="0" w:line="240" w:lineRule="auto"/>
              <w:ind w:right="16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VII</w:t>
            </w:r>
          </w:p>
        </w:tc>
        <w:tc>
          <w:tcPr>
            <w:tcW w:w="9120" w:type="dxa"/>
            <w:gridSpan w:val="1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821432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ĐỘI THUẾ LIÊN HUYỆN KHU VỰC 5 (Địa chỉ: Quốc lộ 80, ấp Bình Lợi, xã Bình Thành, huyện Lấp Vò, tỉnh Đồng Tháp)</w:t>
            </w:r>
          </w:p>
        </w:tc>
      </w:tr>
      <w:tr w14:paraId="10632D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C2FFF6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865C18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Võ Trí Trung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2BEFB5E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3BE0104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0788863769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B39D551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vttrung.dth@gdt.gov.vn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4B93641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2D7600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7D2E2A6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04DE6A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Văn Bé Tư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796612B">
            <w:pPr>
              <w:spacing w:after="0" w:line="240" w:lineRule="auto"/>
              <w:ind w:right="11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F1A99EB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0798887866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A8FB8CA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nvbtu.dth@gdt.gov.vn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6B1174B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7175CBA5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B8BC6D5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C57AE9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Thị Tú Huân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AD10508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FBAF6A0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0833081520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2940F1F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htthuan.dth@gdt.gov.vn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514FE8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122A3C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F127F23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3A447D8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Hữu Tâm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064F30D">
            <w:pPr>
              <w:spacing w:after="0" w:line="240" w:lineRule="auto"/>
              <w:ind w:righ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BCCFB6F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0943128878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1D6B6A0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nhtam.dth@gdt.gov.vn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5290826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6C3C0CEB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9515271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FD4A97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Thị Thùy Trâm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C753F92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914B6FB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0977776363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ABC8716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ntttram.dth@gdt.gov.vn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D9730E8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298A9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6C88F00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722E81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Nguyễn Thanh Hùng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12F76B4">
            <w:pPr>
              <w:spacing w:after="0" w:line="240" w:lineRule="auto"/>
              <w:ind w:right="12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Đội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4E9ACE2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0918366057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39A3D9C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nthung3.dth@gdt.gov.vn</w:t>
            </w:r>
          </w:p>
        </w:tc>
        <w:tc>
          <w:tcPr>
            <w:tcW w:w="16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F3A4589">
            <w:pPr>
              <w:spacing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14:paraId="4B478F53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5DBF19D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21D0F3CC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Huỳnh Thanh Tuấn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682591D4">
            <w:pPr>
              <w:spacing w:after="0" w:line="240" w:lineRule="auto"/>
              <w:ind w:right="14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4585F1D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0919267853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4D45A0FE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httuan.dth@gdt.gov.vn</w:t>
            </w:r>
          </w:p>
        </w:tc>
        <w:tc>
          <w:tcPr>
            <w:tcW w:w="1639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  <w:vAlign w:val="center"/>
          </w:tcPr>
          <w:p w14:paraId="033E18BA">
            <w:pPr>
              <w:spacing w:after="2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Khóm 2, Thị trấn Lai Vung, huyện</w:t>
            </w:r>
          </w:p>
          <w:p w14:paraId="004752FE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Lai Vung, tỉnh Đồng Tháp</w:t>
            </w:r>
          </w:p>
        </w:tc>
      </w:tr>
      <w:tr w14:paraId="5287060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4" w:type="dxa"/>
          <w:trHeight w:val="345" w:hRule="atLeast"/>
        </w:trPr>
        <w:tc>
          <w:tcPr>
            <w:tcW w:w="93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135244B5">
            <w:pPr>
              <w:spacing w:after="0" w:line="240" w:lineRule="auto"/>
              <w:ind w:right="14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0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56228A00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Lê Việt Dũng</w:t>
            </w:r>
          </w:p>
        </w:tc>
        <w:tc>
          <w:tcPr>
            <w:tcW w:w="1881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06150F53">
            <w:pPr>
              <w:spacing w:after="0" w:line="240" w:lineRule="auto"/>
              <w:ind w:right="16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70F99726">
            <w:pPr>
              <w:spacing w:after="0" w:line="240" w:lineRule="auto"/>
              <w:ind w:right="15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0919884599</w:t>
            </w:r>
          </w:p>
        </w:tc>
        <w:tc>
          <w:tcPr>
            <w:tcW w:w="210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88" w:type="dxa"/>
              <w:left w:w="31" w:type="dxa"/>
              <w:bottom w:w="0" w:type="dxa"/>
              <w:right w:w="11" w:type="dxa"/>
            </w:tcMar>
          </w:tcPr>
          <w:p w14:paraId="32288F42">
            <w:pPr>
              <w:spacing w:after="0" w:line="240" w:lineRule="auto"/>
              <w:ind w:right="13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lvdung.dth@gdt.gov.vn</w:t>
            </w:r>
          </w:p>
        </w:tc>
        <w:tc>
          <w:tcPr>
            <w:tcW w:w="1639" w:type="dxa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90C939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114B4408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F5C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90C89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CA66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9350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5405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3074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BF4C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B68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3B570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A475E3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12FE4A4"/>
    <w:p w14:paraId="7EED8688">
      <w:pPr>
        <w:tabs>
          <w:tab w:val="left" w:pos="8140"/>
        </w:tabs>
      </w:pPr>
    </w:p>
    <w:p w14:paraId="0FD599E9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40631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C701CB1"/>
    <w:rsid w:val="39640631"/>
    <w:rsid w:val="7D14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default" w:ascii="Times New Roman" w:hAnsi="Times New Roman" w:eastAsia="SimSun" w:cs="SimSun"/>
      <w:bCs/>
      <w:kern w:val="0"/>
      <w:sz w:val="26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2025-05-23T17:47:00Z</dcterms:created>
  <dc:creator>Minh Thư Võ</dc:creator>
  <cp:lastModifiedBy>Minh Thư Võ</cp:lastModifiedBy>
  <dcterms:modified xsi:type="dcterms:W3CDTF">2025-05-23T18:03:28Z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D724C2E031B341AA93AD36408C42B895_11</vt:lpwstr>
  </property>
</Properties>
</file>