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ABEBB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12"/>
        <w:tblW w:w="9628" w:type="dxa"/>
        <w:tblInd w:w="-197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5"/>
        <w:gridCol w:w="2105"/>
        <w:gridCol w:w="360"/>
        <w:gridCol w:w="1053"/>
        <w:gridCol w:w="506"/>
        <w:gridCol w:w="1541"/>
        <w:gridCol w:w="57"/>
        <w:gridCol w:w="2150"/>
        <w:gridCol w:w="931"/>
        <w:gridCol w:w="90"/>
      </w:tblGrid>
      <w:tr w14:paraId="5641918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5E3BC8B9">
            <w:pPr>
              <w:spacing w:after="0" w:line="240" w:lineRule="auto"/>
              <w:ind w:left="154" w:lef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4035C7B5">
            <w:pPr>
              <w:spacing w:after="0" w:line="240" w:lineRule="auto"/>
              <w:ind w:left="120" w:lef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55EE0142">
            <w:pPr>
              <w:spacing w:after="0" w:line="240" w:lineRule="auto"/>
              <w:ind w:left="122" w:lef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4EECB33A">
            <w:pPr>
              <w:spacing w:after="0" w:line="240" w:lineRule="auto"/>
              <w:ind w:left="146" w:lef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SỐ ĐIỆN THOẠI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2565FA5A">
            <w:pPr>
              <w:spacing w:after="0" w:line="240" w:lineRule="auto"/>
              <w:ind w:left="119" w:lef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79D2FEF6">
            <w:pPr>
              <w:spacing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14:paraId="2E33A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09C3D75">
            <w:pPr>
              <w:spacing w:after="0" w:line="240" w:lineRule="auto"/>
              <w:ind w:lef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4EE8A1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ĐỊA BÀN TẠI TỈNH HẬU GIANG</w:t>
            </w:r>
          </w:p>
        </w:tc>
      </w:tr>
      <w:tr w14:paraId="67762C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DFAE4D4">
            <w:pPr>
              <w:spacing w:after="0" w:line="240" w:lineRule="auto"/>
              <w:ind w:left="17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D2960D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"MỘT CỬA" TỈNH HẬU GIANG (Địa chỉ: Số 113, đường 3/2, Phường V, Vị Thanh, Hậu Giang)</w:t>
            </w:r>
            <w:bookmarkStart w:id="0" w:name="_GoBack"/>
            <w:bookmarkEnd w:id="0"/>
          </w:p>
        </w:tc>
      </w:tr>
      <w:tr w14:paraId="2039D8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B8D2437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0B320F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Thu Lam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3041BB6">
            <w:pPr>
              <w:spacing w:after="0" w:line="240" w:lineRule="auto"/>
              <w:ind w:left="1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FA8049D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0919189798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BC5B94D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nttlam.hag@gdt.gov.vn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B6296A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5C65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646195B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A47A1C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Ngọc Thẳm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9165AD0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9A69949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0919189699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7533014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ntntham.hag@gdt.gov.vn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D684FB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280BE3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5084873">
            <w:pPr>
              <w:spacing w:after="0" w:line="240" w:lineRule="auto"/>
              <w:ind w:left="1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9D052F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I (Địa chỉ: Số 60, đường Nguyễn Văn Trỗi, Khu vực 1, Phường III, Vị Thanh, Hậu Giang)</w:t>
            </w:r>
          </w:p>
        </w:tc>
      </w:tr>
      <w:tr w14:paraId="51F980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B1876C4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491297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Huỳnh Thanh Tri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FF0F2ED">
            <w:pPr>
              <w:spacing w:after="0" w:line="240" w:lineRule="auto"/>
              <w:ind w:left="1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9A4647D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0919126127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2AFC297">
            <w:pPr>
              <w:spacing w:after="0" w:line="240" w:lineRule="auto"/>
              <w:ind w:left="1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httri.hag@gdt.gov.vn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BC8D0A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065D31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BC53839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80AD9D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Huỳnh Thanh Liễu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354061E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97B6DC9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0909 182 234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F2F9D66">
            <w:pPr>
              <w:spacing w:after="0" w:line="240" w:lineRule="auto"/>
              <w:ind w:left="1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htlieu.hag@gdt.gov.vn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0B622AE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88FCD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04B3420">
            <w:pPr>
              <w:spacing w:after="0" w:line="240" w:lineRule="auto"/>
              <w:ind w:left="17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01B762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II (Địa chỉ: Số 51, đường Cách Mạng Tháng Tám, Khu vực 4, Phường Thuận An, Thị xã Long Mỹ, Hậu Giang)</w:t>
            </w:r>
          </w:p>
        </w:tc>
      </w:tr>
      <w:tr w14:paraId="011AE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FC29E85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8480E9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Bạch Đằng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F655CA6">
            <w:pPr>
              <w:spacing w:after="0" w:line="240" w:lineRule="auto"/>
              <w:ind w:left="1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EA02E4F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0913729278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21D7D04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nbdang.hag@gdt.gov.vn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051E71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6A0D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04E7305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C9F3E4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Trần Minh Lương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4248590">
            <w:pPr>
              <w:spacing w:after="0" w:line="240" w:lineRule="auto"/>
              <w:ind w:left="1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824C4FE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0949457924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5A642C0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tmluong.hag@gdt.gov.vn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65BB0F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651C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49EAD53">
            <w:pPr>
              <w:spacing w:after="0" w:line="240" w:lineRule="auto"/>
              <w:ind w:left="17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66BF2E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III (Địa chỉ: Số 11, đường 3/2, ấp Mái Dầm, xã Đại Thành, thành phố Ngã Bảy, Hậu Giang)</w:t>
            </w:r>
          </w:p>
        </w:tc>
      </w:tr>
      <w:tr w14:paraId="28E8C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B7DFE7F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B99386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Văn Hết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014F72C">
            <w:pPr>
              <w:spacing w:after="0" w:line="240" w:lineRule="auto"/>
              <w:ind w:left="1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F5B1839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0918125008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4BCEFE4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nvhet.hag@gdt.gov.vn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F4BC59C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8FAC3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5E5717D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E3F891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Cao Vân Anh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67A6E5F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1E935DC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0775248672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AC422CB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cvanh.hag@gdt.gov.vn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177B8D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BB435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72DFCCD">
            <w:pPr>
              <w:spacing w:after="0" w:line="240" w:lineRule="auto"/>
              <w:ind w:lef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A481E0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IV (Địa chỉ: Ấp Nhơn Thuận 1A, Thị trấn Một Ngàn, huyện Châu Thành A, Hậu Giang)</w:t>
            </w:r>
          </w:p>
        </w:tc>
      </w:tr>
      <w:tr w14:paraId="5755BD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B6BC21F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003125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Đình Dưỡng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0E3E089">
            <w:pPr>
              <w:spacing w:after="0" w:line="240" w:lineRule="auto"/>
              <w:ind w:left="1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129B971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0919759569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8BBFD71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ndduong.hag@gdt.gov.vn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EF6A64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FD4BE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F556FEA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BB3257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Đặng Thị Kiều Oanh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2B2498A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CBBE2CA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0939598151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EF826F2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dtkoanh.hag@gdt.gov.vn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0FAC7EE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1ECBB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FA1FB6B">
            <w:pPr>
              <w:spacing w:after="0" w:line="240" w:lineRule="auto"/>
              <w:ind w:lef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43720A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ĐỊA BÀN TỈNH ĐỒNG THÁP</w:t>
            </w:r>
          </w:p>
        </w:tc>
      </w:tr>
      <w:tr w14:paraId="0727F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1CFC7E5">
            <w:pPr>
              <w:spacing w:after="0" w:line="240" w:lineRule="auto"/>
              <w:ind w:left="17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B34798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"MỘT CỬA" TỈNH ĐỒNG THÁP  (Địa chỉ: Số 111, Lý Thường Kiệt, khóm Mỹ Long, Phường 3, thành phố Cao Lãnh, Đồng Tháp)</w:t>
            </w:r>
          </w:p>
        </w:tc>
      </w:tr>
      <w:tr w14:paraId="75BC59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40E9205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E04834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Thanh Mai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E2D6D92">
            <w:pPr>
              <w:spacing w:after="0" w:line="240" w:lineRule="auto"/>
              <w:ind w:left="1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FD16303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0907335567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ED0565C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nttmai.dth@gdt.gov.vn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98DF35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23E1D2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5CF9121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6FF7AE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Hoàng Thuấn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21BAB11">
            <w:pPr>
              <w:spacing w:after="0" w:line="240" w:lineRule="auto"/>
              <w:ind w:left="1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A7E8444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0989829333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2A4FD6B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nhthuan.dth@gdt.gov.vn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E9ACE1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1292B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95B1946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6E56CA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Văn Thạch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A85C417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Chánh văn phòng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8C09182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0379330666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E9AD1F6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nvthach.dth@gdt.gov.vn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475AADF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6ADB6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3736BD6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DFC9A8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Trần Thị Kim Phượng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EC1FAB2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2BB7905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0833532078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D1EA667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ttkphuong.dth@gdt.gov.vn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BE2CBB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2780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1337508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E1D77B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Ngọc Sông Ngân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B869014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4523EFC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0389206589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2471CCC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lnsngan.dth@gdt.gov.vn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D286A04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8B289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193C9B2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DAD775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Trần Thị Xuân Quyên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2C86853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D570D93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0907822450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FB07694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ttxquyen.dth@gdt.gov.vn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FC1CBC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2A0C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4558E4C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140B9A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Cẩm Bình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B1FE0F0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1052EC9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0853903451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EE07A99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ntcbinhdth@gdt.gov.vn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4CC09C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0F23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DCD3C9E">
            <w:pPr>
              <w:spacing w:after="0" w:line="240" w:lineRule="auto"/>
              <w:ind w:left="1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59B46A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PHÒNG QUẢN LÝ HỖ TRỢ DOANH NGHIỆP 2</w:t>
            </w:r>
          </w:p>
        </w:tc>
      </w:tr>
      <w:tr w14:paraId="2933C7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68A7324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86FE1B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Đặng Minh Đệ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7337881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Trưởng phòng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CA2E832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0939050057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0B29F41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dmde.dth@gdt.gov.vn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F94595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2A0D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28301AB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6E3CCB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Trường Trung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C309EC1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0474700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0949652712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97BB2A0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nttrung1.dth@gdt.gov.vn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98085F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FEA3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E6E112E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F960EF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Hồ Ngọc Các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AC9F4BA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0BE3DDD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0939771078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D582D44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hncac.dth@gdt.gov.vn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ACD4559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20D36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671A212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063839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Văn Hồng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4BC768D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D1CBD44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0385555986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295AAD6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nvhong.dth@gdt.gov.vn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2C7B23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C442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FFB7D16">
            <w:pPr>
              <w:spacing w:after="0" w:line="240" w:lineRule="auto"/>
              <w:ind w:right="2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DFA741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1 (Địa chỉ: QL30, khóm Tân Thuận, thị trấn Thanh Bình, huyện Thanh Bình, tỉnh Đồng Tháp)</w:t>
            </w:r>
          </w:p>
        </w:tc>
      </w:tr>
      <w:tr w14:paraId="6AA2DA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CBB4826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7CB956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Hồng Sơn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82E46DD">
            <w:pPr>
              <w:spacing w:after="0" w:line="240" w:lineRule="auto"/>
              <w:ind w:right="2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2614E9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0988876667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A1113E8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lhson.dth@gdt.gov.vn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C357A5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88B62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4A764F6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4D8F00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Tân Thu Trang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17C50DF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937542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0907882202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AA52208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tttrang.dth@gdt.gov.vn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C17650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65624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63CB85B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27940A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Hồ Hoàng Dũng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0B2B026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21C54FB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0919074708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3F51457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hhdung.dth@gdt.gov.vn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C1A41AC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DEC15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1D254FD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D1321B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Diễm Sương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200242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A76822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0377522432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F6C7B5A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ntdsuong.dth@gdt.gov.vn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FC4DA0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50B2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504B7F6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112597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Trường Tám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7FF293C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2DDB811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0919028838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EEB32C7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nttam.dth@gdt.gov.vn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007C48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2302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7CD934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4975A9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Thảo Nguyên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D7C1ABE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D1ABF78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0923262669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6302D44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nttnguyen.dth@gdt.gov.vn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1457F44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85274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D4A3F6E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4701A3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Bích Tuyền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BAB16E9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D9ABB72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0939323448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415ACE1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ntbtuyen.dth@gdt.gov.vn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E95EA8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07E1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E5DE53F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330809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Đỗ Văn Ký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6C237D5">
            <w:pPr>
              <w:spacing w:after="0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3E4E6C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0918366032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F77536A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dvky.dth@gdt.gov.vn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FC7D68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D7757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FFD077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913A1A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Chí Lành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12DDD43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78E1967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0917805693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1713186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lclanh.dth@gdt.gov.vn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E85C8D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332B3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67699D6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EF8914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Thùy Dương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0EAA8F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560C07B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0964297497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BC503BA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nttduong.dth@gdt.gov.vn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02CD6A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C8A87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B0D093E">
            <w:pPr>
              <w:spacing w:after="0" w:line="240" w:lineRule="auto"/>
              <w:ind w:right="2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E28567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2 (Địa chỉ: Số 122 Nguyễn Sinh Sắc, Phường 2, thành phố Sa Đéc, tỉnh Đồng Tháp)</w:t>
            </w:r>
          </w:p>
        </w:tc>
      </w:tr>
      <w:tr w14:paraId="33CB1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96BB37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3CFFF5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Như Thuấn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D82BDA2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BB1EFA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0345766799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444BB8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nnthuan.dth@gdt.gov.vn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BDC0C2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BC95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26357B1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827DA2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Trần Thị Như Hạnh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BE99EA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C78503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0988915692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EAB6A29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ttnhanh.dth@gdt.gov.vn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114889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C049B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51DDB01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567849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Bùi Thị Cẩm Hằng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F5561ED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99AA43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0327580990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C9B2AD2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btchang.dth@gdt.gov.vn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7C6ADC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2D3D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7CE8E44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A34777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Quách Thiên Thưởng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9D88D09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phó (Phụ trách)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3A78CE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0939081919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DD64746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qtthuong.dth@gdt.gov.vn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07926D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2434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47FA162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F5EEB51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Thùy Trang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7765D89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2EF4C2D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0939704473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14A3A67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ntttrang.dth@gdt.gov.vn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7AF7C6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0BB9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AB6A13D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B54776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Văn Tuấn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27586E1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phó (Phụ trách)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1C4451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0918645607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19C98DD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nvtuan.dth@gdt.gov.vn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FA157F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A4241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E21E3B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52941F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Hồ Như Trúc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AD55955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5D0E439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0345425349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9D05073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hntruc.dth@gdt.gov.vn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7AB1B4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0C44DC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AE7A705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3FF2BB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Ngô Chí Quyến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F3C7DC5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phó (Phụ trách)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EB1BF30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0983840374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4007F5C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ncquyen.dth@gdt.gov.vn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222CDFC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F42E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8D34938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CACCEC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Lùng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C85E3B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77CBBB7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0975571040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73A4116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ntlung.dth@gdt.gov.vn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0DFA82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3DD72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45B8609">
            <w:pPr>
              <w:spacing w:after="0" w:line="240" w:lineRule="auto"/>
              <w:ind w:right="27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631E9A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3 (Địa chỉ:  số 45, Quốc lộ 30, Phường An Lộc, TP. Hồng Ngự, tỉnh Đồng Tháp)</w:t>
            </w:r>
          </w:p>
        </w:tc>
      </w:tr>
      <w:tr w14:paraId="69734B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16F1F65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F14384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Mai Thị Như Hoa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5BF42A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56BB744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0865 500 456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0625596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mtnhoa.dth@gdt.gov.vn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77A49F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F697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100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736ED8C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6143D60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Phan Thị Thùy Trang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2766692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3499FF8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0349 579 606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A8AB807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ptttrang.dth@gdt.gov.vn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6C2A13D">
            <w:pPr>
              <w:spacing w:after="2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“Một cửa” địa bàn huyện</w:t>
            </w:r>
          </w:p>
          <w:p w14:paraId="73B0599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Hồng Ngự: Khóm Thượng 1, thị trấn Thường Thới Tiền, huyện Hồng Ngự, tỉnh Đồng Tháp.</w:t>
            </w:r>
          </w:p>
        </w:tc>
      </w:tr>
      <w:tr w14:paraId="04642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100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C87A4A4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AC3E82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Bùi Thị Tuyết Lan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68AE832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9E943BC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0397 223 647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54D8465B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bttlan.dth@gdt.gov.vn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81000B5">
            <w:pPr>
              <w:spacing w:after="2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“Một cửa” địa bàn huyện</w:t>
            </w:r>
          </w:p>
          <w:p w14:paraId="68F7C597">
            <w:pPr>
              <w:spacing w:after="0" w:line="240" w:lineRule="auto"/>
              <w:ind w:left="1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Tân Hồng: Số 329a, đường Nguyễn Huệ, thị trấn Sa Rài, huyện Tân Hồng, tỉnh Đồng Tháp.</w:t>
            </w:r>
          </w:p>
        </w:tc>
      </w:tr>
      <w:tr w14:paraId="6150A7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100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151AD1A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56A6ED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Võ Thị Thu Cúc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5F2B61B5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E5045A8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0399 130 849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88CFCE6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vttcuc.dth@gdt.gov.vn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3CEC63E">
            <w:pPr>
              <w:spacing w:after="2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“Một cửa” địa bàn huyện</w:t>
            </w:r>
          </w:p>
          <w:p w14:paraId="4E980553">
            <w:pPr>
              <w:spacing w:after="2" w:line="240" w:lineRule="auto"/>
              <w:ind w:right="2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Tam Nông: Đường Nguyễn Huệ,</w:t>
            </w:r>
          </w:p>
          <w:p w14:paraId="391121F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Khóm 5, thị trấn Tràm Chim, huyện Tam Nông, tỉnh Đồng Tháp.</w:t>
            </w:r>
          </w:p>
        </w:tc>
      </w:tr>
      <w:tr w14:paraId="3055C7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E46BC22">
            <w:pPr>
              <w:spacing w:after="0" w:line="240" w:lineRule="auto"/>
              <w:ind w:right="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VI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AAC556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4 (Địa chỉ: 30/4, khóm 3, Thị Trấn Mỹ An, huyện Tháp Mười, tỉnh Đồng Tháp)</w:t>
            </w:r>
          </w:p>
        </w:tc>
      </w:tr>
      <w:tr w14:paraId="726E2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5D1A852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733434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Phạm Văn Đạt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4A9E84B">
            <w:pPr>
              <w:spacing w:after="0" w:line="240" w:lineRule="auto"/>
              <w:ind w:right="1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54160BC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0915933007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7828DDD1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pvdat.dth@gdt.gov.vn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2D28CBE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B0B05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78A2BA7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AB94E5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Thảo Trân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1FFC4BD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C2B4BAC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0939507827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402C420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ntttran.dth@gdt.gov.vn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92AD3C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144B7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0E7B69E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455A38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Trung Tín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46EC9CF">
            <w:pPr>
              <w:spacing w:after="0" w:line="240" w:lineRule="auto"/>
              <w:ind w:right="1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940CF48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0919529428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65CE920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lttin.dth@gdt.gov.vn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568670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221702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44577A6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80C052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Phước Hậu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02F8270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9ABDC87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0939998891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137F8B7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nphau.dth@gdt.gov.vn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B4D5DDF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2AE933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7BDA9E9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722C41F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Huỳnh Phúc Thọ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6EC416E">
            <w:pPr>
              <w:spacing w:after="0" w:line="240" w:lineRule="auto"/>
              <w:ind w:right="1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096ED8E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0939446707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9243D32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hptho.dth@gdt.gov.vn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E4C947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8368C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F661F3B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BC8FD5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Phan Thanh Duy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8ABC375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076129B">
            <w:pPr>
              <w:spacing w:after="0" w:line="240" w:lineRule="auto"/>
              <w:ind w:righ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02773940936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CB49981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ptduy.dth@gdt.gov.vn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771B18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  <w:p w14:paraId="2FB3217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  <w:p w14:paraId="061895C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032E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600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5FC611FC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4CACD061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Hoàng Long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1CC2FF4B">
            <w:pPr>
              <w:spacing w:after="0" w:line="240" w:lineRule="auto"/>
              <w:ind w:right="1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7FC8A2DB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0988662329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4F1C97C1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lhlong.dth@gdt.gov.vn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16F6AC0B">
            <w:pPr>
              <w:spacing w:after="0" w:line="211" w:lineRule="atLeast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"MỘT CỬA" (Địa chỉ: đường 3 tháng 2, Khóm Mỹ Phú, Đất Liền, Thị Trấn Mỹ Thọ, huyện Cao Lãnh, tỉnh Đồng Tháp)</w:t>
            </w:r>
          </w:p>
        </w:tc>
      </w:tr>
      <w:tr w14:paraId="10CEC7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600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0D0E4846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77F75E5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Kiến Thức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67EC6483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72D8D51F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0399219715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0374F6CF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lkthuc.dth@gdt.gov.vn</w:t>
            </w:r>
          </w:p>
        </w:tc>
        <w:tc>
          <w:tcPr>
            <w:tcW w:w="93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2D101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0F196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7D7AD53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VII</w:t>
            </w:r>
          </w:p>
        </w:tc>
        <w:tc>
          <w:tcPr>
            <w:tcW w:w="870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821432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5 (Địa chỉ: Quốc lộ 80, ấp Bình Lợi, xã Bình Thành, huyện Lấp Vò, tỉnh Đồng Tháp)</w:t>
            </w:r>
          </w:p>
        </w:tc>
      </w:tr>
      <w:tr w14:paraId="10632D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C2FFF66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865C18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Võ Trí Trung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2BEFB5E">
            <w:pPr>
              <w:spacing w:after="0" w:line="240" w:lineRule="auto"/>
              <w:ind w:right="1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3BE0104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0788863769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B39D551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vttrung.dth@gdt.gov.vn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4B9364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2D76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7D2E2A6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04DE6A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Văn Bé Tư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796612B">
            <w:pPr>
              <w:spacing w:after="0" w:line="240" w:lineRule="auto"/>
              <w:ind w:right="1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F1A99EB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0798887866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A8FB8CA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nvbtu.dth@gdt.gov.vn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6B1174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175CB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B8BC6D5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C57AE9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Huỳnh Thị Tú Huân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AD10508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FBAF6A0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0833081520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2940F1F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htthuan.dth@gdt.gov.vn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514FE89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22A3C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F127F23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3A447D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Hữu Tâm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064F30D">
            <w:pPr>
              <w:spacing w:after="0" w:line="240" w:lineRule="auto"/>
              <w:ind w:righ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BCCFB6F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0943128878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1D6B6A0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nhtam.dth@gdt.gov.vn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529082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C3C0C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79515271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FD4A97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Thùy Trâm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C753F92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914B6FB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0977776363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ABC8716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ntttram.dth@gdt.gov.vn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D9730E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298A9D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6C88F00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722E81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Thanh Hùng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12F76B4">
            <w:pPr>
              <w:spacing w:after="0" w:line="240" w:lineRule="auto"/>
              <w:ind w:right="1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4E9ACE2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0918366057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39A3D9C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nthung3.dth@gdt.gov.vn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F3A4589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B478F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5DBF19D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1D0F3C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Huỳnh Thanh Tuấn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82591D4">
            <w:pPr>
              <w:spacing w:after="0" w:line="240" w:lineRule="auto"/>
              <w:ind w:righ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4585F1D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0919267853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D45A0FE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httuan.dth@gdt.gov.vn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033E18BA">
            <w:pPr>
              <w:spacing w:after="2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Khóm 2, Thị trấn Lai Vung, huyện</w:t>
            </w:r>
          </w:p>
          <w:p w14:paraId="004752FE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Lai Vung, tỉnh Đồng Tháp</w:t>
            </w:r>
          </w:p>
        </w:tc>
      </w:tr>
      <w:tr w14:paraId="528706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345" w:hRule="atLeast"/>
        </w:trPr>
        <w:tc>
          <w:tcPr>
            <w:tcW w:w="8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35244B5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6228A0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Việt Dũng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6150F53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70F99726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0919884599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2288F42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lvdung.dth@gdt.gov.vn</w:t>
            </w:r>
          </w:p>
        </w:tc>
        <w:tc>
          <w:tcPr>
            <w:tcW w:w="93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0C939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114B44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F5C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0C89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CA6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9350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5405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3074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BF4C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B68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3B57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A475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4D7809F2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C67AE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2C701CB1"/>
    <w:rsid w:val="744C67AE"/>
    <w:rsid w:val="7D14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qFormat="1" w:unhideWhenUsed="0" w:uiPriority="0" w:semiHidden="0" w:name="Table Columns 2"/>
    <w:lsdException w:unhideWhenUsed="0" w:uiPriority="0" w:semiHidden="0" w:name="Table Columns 3"/>
    <w:lsdException w:qFormat="1"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qFormat="1"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default" w:ascii="Times New Roman" w:hAnsi="Times New Roman" w:eastAsia="SimSun" w:cs="SimSun"/>
      <w:bCs/>
      <w:kern w:val="0"/>
      <w:sz w:val="26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2025-05-23T16:29:00Z</dcterms:created>
  <dc:creator>Minh Thư Võ</dc:creator>
  <cp:lastModifiedBy>Minh Thư Võ</cp:lastModifiedBy>
  <dcterms:modified xsi:type="dcterms:W3CDTF">2025-05-23T17:36:33Z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F4FD92B39AA54E61875528741F967613_11</vt:lpwstr>
  </property>
</Properties>
</file>