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659" w:rsidRPr="00ED2A1F" w:rsidRDefault="00B9108C" w:rsidP="00ED2A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ED2A1F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NG HÒA XÃ H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I CH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Ủ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 xml:space="preserve"> NGHĨA VI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Ệ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T NAM</w:t>
      </w:r>
    </w:p>
    <w:p w:rsidR="007F3659" w:rsidRDefault="00B9108C" w:rsidP="00ED2A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D2A1F">
        <w:rPr>
          <w:rFonts w:ascii="Times New Roman" w:hAnsi="Times New Roman" w:cs="Times New Roman"/>
          <w:b/>
          <w:bCs/>
          <w:sz w:val="26"/>
          <w:szCs w:val="26"/>
        </w:rPr>
        <w:t>Đ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c l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ậ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p - T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ự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 xml:space="preserve"> do - H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ạ</w:t>
      </w:r>
      <w:r w:rsidRPr="00ED2A1F">
        <w:rPr>
          <w:rFonts w:ascii="Times New Roman" w:hAnsi="Times New Roman" w:cs="Times New Roman"/>
          <w:b/>
          <w:bCs/>
          <w:sz w:val="26"/>
          <w:szCs w:val="26"/>
        </w:rPr>
        <w:t>nh phúc</w:t>
      </w:r>
    </w:p>
    <w:p w:rsidR="00ED2A1F" w:rsidRPr="00ED2A1F" w:rsidRDefault="00ED2A1F" w:rsidP="00ED2A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-------------</w:t>
      </w:r>
    </w:p>
    <w:p w:rsidR="007F3659" w:rsidRPr="00ED2A1F" w:rsidRDefault="007F3659" w:rsidP="00ED2A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F3659" w:rsidRPr="00ED2A1F" w:rsidRDefault="00B9108C" w:rsidP="00ED2A1F">
      <w:pPr>
        <w:pStyle w:val="Heading1"/>
        <w:spacing w:before="0" w:after="12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D2A1F">
        <w:rPr>
          <w:rFonts w:ascii="Times New Roman" w:hAnsi="Times New Roman" w:cs="Times New Roman"/>
          <w:color w:val="auto"/>
          <w:sz w:val="26"/>
          <w:szCs w:val="26"/>
        </w:rPr>
        <w:t>GI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>Ấ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>Y XÁC NH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>Ậ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>N HOÀN THÀNH NGHĨA V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>Ụ</w:t>
      </w:r>
      <w:r w:rsidRPr="00ED2A1F">
        <w:rPr>
          <w:rFonts w:ascii="Times New Roman" w:hAnsi="Times New Roman" w:cs="Times New Roman"/>
          <w:color w:val="auto"/>
          <w:sz w:val="26"/>
          <w:szCs w:val="26"/>
        </w:rPr>
        <w:t xml:space="preserve"> TÀI CHÍNH</w:t>
      </w:r>
    </w:p>
    <w:p w:rsidR="007F3659" w:rsidRPr="00ED2A1F" w:rsidRDefault="00B9108C" w:rsidP="00ED2A1F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ED2A1F">
        <w:rPr>
          <w:rFonts w:ascii="Times New Roman" w:hAnsi="Times New Roman" w:cs="Times New Roman"/>
          <w:b/>
          <w:bCs/>
          <w:i/>
          <w:sz w:val="26"/>
          <w:szCs w:val="26"/>
        </w:rPr>
        <w:t>(V</w:t>
      </w:r>
      <w:r w:rsidR="00ED2A1F">
        <w:rPr>
          <w:rFonts w:ascii="Times New Roman" w:hAnsi="Times New Roman" w:cs="Times New Roman"/>
          <w:b/>
          <w:bCs/>
          <w:i/>
          <w:sz w:val="26"/>
          <w:szCs w:val="26"/>
        </w:rPr>
        <w:t>/v</w:t>
      </w:r>
      <w:r w:rsidRPr="00ED2A1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mua bán căn h</w:t>
      </w:r>
      <w:r w:rsidRPr="00ED2A1F">
        <w:rPr>
          <w:rFonts w:ascii="Times New Roman" w:hAnsi="Times New Roman" w:cs="Times New Roman"/>
          <w:b/>
          <w:bCs/>
          <w:i/>
          <w:sz w:val="26"/>
          <w:szCs w:val="26"/>
        </w:rPr>
        <w:t>ộ</w:t>
      </w:r>
      <w:r w:rsidRPr="00ED2A1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chung cư)</w:t>
      </w:r>
    </w:p>
    <w:p w:rsidR="007F3659" w:rsidRPr="00ED2A1F" w:rsidRDefault="007F3659" w:rsidP="00ED2A1F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ED2A1F" w:rsidRDefault="00B9108C" w:rsidP="00ED2A1F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Kính g</w:t>
      </w:r>
      <w:r w:rsidRPr="00ED2A1F">
        <w:rPr>
          <w:rFonts w:ascii="Times New Roman" w:hAnsi="Times New Roman" w:cs="Times New Roman"/>
          <w:sz w:val="26"/>
          <w:szCs w:val="26"/>
        </w:rPr>
        <w:t>ử</w:t>
      </w:r>
      <w:r w:rsidRPr="00ED2A1F">
        <w:rPr>
          <w:rFonts w:ascii="Times New Roman" w:hAnsi="Times New Roman" w:cs="Times New Roman"/>
          <w:sz w:val="26"/>
          <w:szCs w:val="26"/>
        </w:rPr>
        <w:t>i: ............................................................</w:t>
      </w:r>
    </w:p>
    <w:p w:rsid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Căn c</w:t>
      </w:r>
      <w:r w:rsidRPr="00ED2A1F">
        <w:rPr>
          <w:rFonts w:ascii="Times New Roman" w:hAnsi="Times New Roman" w:cs="Times New Roman"/>
          <w:sz w:val="26"/>
          <w:szCs w:val="26"/>
        </w:rPr>
        <w:t>ứ</w:t>
      </w:r>
      <w:r w:rsidRPr="00ED2A1F">
        <w:rPr>
          <w:rFonts w:ascii="Times New Roman" w:hAnsi="Times New Roman" w:cs="Times New Roman"/>
          <w:sz w:val="26"/>
          <w:szCs w:val="26"/>
        </w:rPr>
        <w:t xml:space="preserve"> H</w:t>
      </w:r>
      <w:r w:rsidRPr="00ED2A1F">
        <w:rPr>
          <w:rFonts w:ascii="Times New Roman" w:hAnsi="Times New Roman" w:cs="Times New Roman"/>
          <w:sz w:val="26"/>
          <w:szCs w:val="26"/>
        </w:rPr>
        <w:t>ợ</w:t>
      </w:r>
      <w:r w:rsidRPr="00ED2A1F">
        <w:rPr>
          <w:rFonts w:ascii="Times New Roman" w:hAnsi="Times New Roman" w:cs="Times New Roman"/>
          <w:sz w:val="26"/>
          <w:szCs w:val="26"/>
        </w:rPr>
        <w:t>p đ</w:t>
      </w:r>
      <w:r w:rsidRPr="00ED2A1F">
        <w:rPr>
          <w:rFonts w:ascii="Times New Roman" w:hAnsi="Times New Roman" w:cs="Times New Roman"/>
          <w:sz w:val="26"/>
          <w:szCs w:val="26"/>
        </w:rPr>
        <w:t>ồ</w:t>
      </w:r>
      <w:r w:rsidRPr="00ED2A1F">
        <w:rPr>
          <w:rFonts w:ascii="Times New Roman" w:hAnsi="Times New Roman" w:cs="Times New Roman"/>
          <w:sz w:val="26"/>
          <w:szCs w:val="26"/>
        </w:rPr>
        <w:t>ng mua bán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chung cư s</w:t>
      </w:r>
      <w:r w:rsidRPr="00ED2A1F">
        <w:rPr>
          <w:rFonts w:ascii="Times New Roman" w:hAnsi="Times New Roman" w:cs="Times New Roman"/>
          <w:sz w:val="26"/>
          <w:szCs w:val="26"/>
        </w:rPr>
        <w:t>ố</w:t>
      </w:r>
      <w:r w:rsidRPr="00ED2A1F">
        <w:rPr>
          <w:rFonts w:ascii="Times New Roman" w:hAnsi="Times New Roman" w:cs="Times New Roman"/>
          <w:sz w:val="26"/>
          <w:szCs w:val="26"/>
        </w:rPr>
        <w:t>:</w:t>
      </w:r>
      <w:r w:rsidRPr="00ED2A1F">
        <w:rPr>
          <w:rFonts w:ascii="Times New Roman" w:hAnsi="Times New Roman" w:cs="Times New Roman"/>
          <w:sz w:val="26"/>
          <w:szCs w:val="26"/>
        </w:rPr>
        <w:t xml:space="preserve"> ......... ký ngày ......... gi</w:t>
      </w:r>
      <w:r w:rsidRPr="00ED2A1F">
        <w:rPr>
          <w:rFonts w:ascii="Times New Roman" w:hAnsi="Times New Roman" w:cs="Times New Roman"/>
          <w:sz w:val="26"/>
          <w:szCs w:val="26"/>
        </w:rPr>
        <w:t>ữ</w:t>
      </w:r>
      <w:r w:rsidRPr="00ED2A1F">
        <w:rPr>
          <w:rFonts w:ascii="Times New Roman" w:hAnsi="Times New Roman" w:cs="Times New Roman"/>
          <w:sz w:val="26"/>
          <w:szCs w:val="26"/>
        </w:rPr>
        <w:t>a Ch</w:t>
      </w:r>
      <w:r w:rsidRPr="00ED2A1F">
        <w:rPr>
          <w:rFonts w:ascii="Times New Roman" w:hAnsi="Times New Roman" w:cs="Times New Roman"/>
          <w:sz w:val="26"/>
          <w:szCs w:val="26"/>
        </w:rPr>
        <w:t>ủ</w:t>
      </w:r>
      <w:r w:rsidRPr="00ED2A1F">
        <w:rPr>
          <w:rFonts w:ascii="Times New Roman" w:hAnsi="Times New Roman" w:cs="Times New Roman"/>
          <w:sz w:val="26"/>
          <w:szCs w:val="26"/>
        </w:rPr>
        <w:t xml:space="preserve"> đ</w:t>
      </w:r>
      <w:r w:rsidRPr="00ED2A1F">
        <w:rPr>
          <w:rFonts w:ascii="Times New Roman" w:hAnsi="Times New Roman" w:cs="Times New Roman"/>
          <w:sz w:val="26"/>
          <w:szCs w:val="26"/>
        </w:rPr>
        <w:t>ầ</w:t>
      </w:r>
      <w:r w:rsidRPr="00ED2A1F">
        <w:rPr>
          <w:rFonts w:ascii="Times New Roman" w:hAnsi="Times New Roman" w:cs="Times New Roman"/>
          <w:sz w:val="26"/>
          <w:szCs w:val="26"/>
        </w:rPr>
        <w:t>u tư .................................................. và Ông/Bà ..................................................;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Chúng tôi xác nh</w:t>
      </w:r>
      <w:r w:rsidRPr="00ED2A1F">
        <w:rPr>
          <w:rFonts w:ascii="Times New Roman" w:hAnsi="Times New Roman" w:cs="Times New Roman"/>
          <w:sz w:val="26"/>
          <w:szCs w:val="26"/>
        </w:rPr>
        <w:t>ậ</w:t>
      </w:r>
      <w:r w:rsidRPr="00ED2A1F">
        <w:rPr>
          <w:rFonts w:ascii="Times New Roman" w:hAnsi="Times New Roman" w:cs="Times New Roman"/>
          <w:sz w:val="26"/>
          <w:szCs w:val="26"/>
        </w:rPr>
        <w:t>n:</w:t>
      </w:r>
    </w:p>
    <w:p w:rsid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1. Ông/Bà: ..................................................................</w:t>
      </w:r>
      <w:r w:rsidRPr="00ED2A1F">
        <w:rPr>
          <w:rFonts w:ascii="Times New Roman" w:hAnsi="Times New Roman" w:cs="Times New Roman"/>
          <w:sz w:val="26"/>
          <w:szCs w:val="26"/>
        </w:rPr>
        <w:t>..............</w:t>
      </w:r>
      <w:r w:rsidR="00ED2A1F">
        <w:rPr>
          <w:rFonts w:ascii="Times New Roman" w:hAnsi="Times New Roman" w:cs="Times New Roman"/>
          <w:sz w:val="26"/>
          <w:szCs w:val="26"/>
        </w:rPr>
        <w:t>............................</w:t>
      </w:r>
    </w:p>
    <w:p w:rsidR="00ED2A1F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CMND/CCCD s</w:t>
      </w:r>
      <w:r w:rsidRPr="00ED2A1F">
        <w:rPr>
          <w:rFonts w:ascii="Times New Roman" w:hAnsi="Times New Roman" w:cs="Times New Roman"/>
          <w:sz w:val="26"/>
          <w:szCs w:val="26"/>
        </w:rPr>
        <w:t>ố</w:t>
      </w:r>
      <w:r w:rsidR="00ED2A1F">
        <w:rPr>
          <w:rFonts w:ascii="Times New Roman" w:hAnsi="Times New Roman" w:cs="Times New Roman"/>
          <w:sz w:val="26"/>
          <w:szCs w:val="26"/>
        </w:rPr>
        <w:t>: ....................</w:t>
      </w:r>
      <w:r w:rsidRPr="00ED2A1F">
        <w:rPr>
          <w:rFonts w:ascii="Times New Roman" w:hAnsi="Times New Roman" w:cs="Times New Roman"/>
          <w:sz w:val="26"/>
          <w:szCs w:val="26"/>
        </w:rPr>
        <w:t xml:space="preserve"> c</w:t>
      </w:r>
      <w:r w:rsidRPr="00ED2A1F">
        <w:rPr>
          <w:rFonts w:ascii="Times New Roman" w:hAnsi="Times New Roman" w:cs="Times New Roman"/>
          <w:sz w:val="26"/>
          <w:szCs w:val="26"/>
        </w:rPr>
        <w:t>ấ</w:t>
      </w:r>
      <w:r w:rsidRPr="00ED2A1F">
        <w:rPr>
          <w:rFonts w:ascii="Times New Roman" w:hAnsi="Times New Roman" w:cs="Times New Roman"/>
          <w:sz w:val="26"/>
          <w:szCs w:val="26"/>
        </w:rPr>
        <w:t>p ngày ......... t</w:t>
      </w:r>
      <w:r w:rsidRPr="00ED2A1F">
        <w:rPr>
          <w:rFonts w:ascii="Times New Roman" w:hAnsi="Times New Roman" w:cs="Times New Roman"/>
          <w:sz w:val="26"/>
          <w:szCs w:val="26"/>
        </w:rPr>
        <w:t>ạ</w:t>
      </w:r>
      <w:r w:rsidRPr="00ED2A1F">
        <w:rPr>
          <w:rFonts w:ascii="Times New Roman" w:hAnsi="Times New Roman" w:cs="Times New Roman"/>
          <w:sz w:val="26"/>
          <w:szCs w:val="26"/>
        </w:rPr>
        <w:t>i ................................................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Đ</w:t>
      </w:r>
      <w:r w:rsidRPr="00ED2A1F">
        <w:rPr>
          <w:rFonts w:ascii="Times New Roman" w:hAnsi="Times New Roman" w:cs="Times New Roman"/>
          <w:sz w:val="26"/>
          <w:szCs w:val="26"/>
        </w:rPr>
        <w:t>ị</w:t>
      </w:r>
      <w:r w:rsidRPr="00ED2A1F">
        <w:rPr>
          <w:rFonts w:ascii="Times New Roman" w:hAnsi="Times New Roman" w:cs="Times New Roman"/>
          <w:sz w:val="26"/>
          <w:szCs w:val="26"/>
        </w:rPr>
        <w:t>a ch</w:t>
      </w:r>
      <w:r w:rsidRPr="00ED2A1F">
        <w:rPr>
          <w:rFonts w:ascii="Times New Roman" w:hAnsi="Times New Roman" w:cs="Times New Roman"/>
          <w:sz w:val="26"/>
          <w:szCs w:val="26"/>
        </w:rPr>
        <w:t>ỉ</w:t>
      </w:r>
      <w:r w:rsidRPr="00ED2A1F">
        <w:rPr>
          <w:rFonts w:ascii="Times New Roman" w:hAnsi="Times New Roman" w:cs="Times New Roman"/>
          <w:sz w:val="26"/>
          <w:szCs w:val="26"/>
        </w:rPr>
        <w:t xml:space="preserve"> thư</w:t>
      </w:r>
      <w:r w:rsidRPr="00ED2A1F">
        <w:rPr>
          <w:rFonts w:ascii="Times New Roman" w:hAnsi="Times New Roman" w:cs="Times New Roman"/>
          <w:sz w:val="26"/>
          <w:szCs w:val="26"/>
        </w:rPr>
        <w:t>ờ</w:t>
      </w:r>
      <w:r w:rsidRPr="00ED2A1F">
        <w:rPr>
          <w:rFonts w:ascii="Times New Roman" w:hAnsi="Times New Roman" w:cs="Times New Roman"/>
          <w:sz w:val="26"/>
          <w:szCs w:val="26"/>
        </w:rPr>
        <w:t>ng trú: ...............................................................................</w:t>
      </w:r>
      <w:r w:rsidR="00ED2A1F">
        <w:rPr>
          <w:rFonts w:ascii="Times New Roman" w:hAnsi="Times New Roman" w:cs="Times New Roman"/>
          <w:sz w:val="26"/>
          <w:szCs w:val="26"/>
        </w:rPr>
        <w:t>....................</w:t>
      </w:r>
      <w:r w:rsidRPr="00ED2A1F">
        <w:rPr>
          <w:rFonts w:ascii="Times New Roman" w:hAnsi="Times New Roman" w:cs="Times New Roman"/>
          <w:sz w:val="26"/>
          <w:szCs w:val="26"/>
        </w:rPr>
        <w:br/>
        <w:t>2. Đã hoàn thành toàn b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nghĩa v</w:t>
      </w:r>
      <w:r w:rsidRPr="00ED2A1F">
        <w:rPr>
          <w:rFonts w:ascii="Times New Roman" w:hAnsi="Times New Roman" w:cs="Times New Roman"/>
          <w:sz w:val="26"/>
          <w:szCs w:val="26"/>
        </w:rPr>
        <w:t>ụ</w:t>
      </w:r>
      <w:r w:rsidRPr="00ED2A1F">
        <w:rPr>
          <w:rFonts w:ascii="Times New Roman" w:hAnsi="Times New Roman" w:cs="Times New Roman"/>
          <w:sz w:val="26"/>
          <w:szCs w:val="26"/>
        </w:rPr>
        <w:t xml:space="preserve"> tài chính liên quan đ</w:t>
      </w:r>
      <w:r w:rsidRPr="00ED2A1F">
        <w:rPr>
          <w:rFonts w:ascii="Times New Roman" w:hAnsi="Times New Roman" w:cs="Times New Roman"/>
          <w:sz w:val="26"/>
          <w:szCs w:val="26"/>
        </w:rPr>
        <w:t>ế</w:t>
      </w:r>
      <w:r w:rsidRPr="00ED2A1F">
        <w:rPr>
          <w:rFonts w:ascii="Times New Roman" w:hAnsi="Times New Roman" w:cs="Times New Roman"/>
          <w:sz w:val="26"/>
          <w:szCs w:val="26"/>
        </w:rPr>
        <w:t>n vi</w:t>
      </w:r>
      <w:r w:rsidRPr="00ED2A1F">
        <w:rPr>
          <w:rFonts w:ascii="Times New Roman" w:hAnsi="Times New Roman" w:cs="Times New Roman"/>
          <w:sz w:val="26"/>
          <w:szCs w:val="26"/>
        </w:rPr>
        <w:t>ệ</w:t>
      </w:r>
      <w:r w:rsidRPr="00ED2A1F">
        <w:rPr>
          <w:rFonts w:ascii="Times New Roman" w:hAnsi="Times New Roman" w:cs="Times New Roman"/>
          <w:sz w:val="26"/>
          <w:szCs w:val="26"/>
        </w:rPr>
        <w:t>c mua bán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chung cư, bao g</w:t>
      </w:r>
      <w:r w:rsidRPr="00ED2A1F">
        <w:rPr>
          <w:rFonts w:ascii="Times New Roman" w:hAnsi="Times New Roman" w:cs="Times New Roman"/>
          <w:sz w:val="26"/>
          <w:szCs w:val="26"/>
        </w:rPr>
        <w:t>ồ</w:t>
      </w:r>
      <w:r w:rsidRPr="00ED2A1F">
        <w:rPr>
          <w:rFonts w:ascii="Times New Roman" w:hAnsi="Times New Roman" w:cs="Times New Roman"/>
          <w:sz w:val="26"/>
          <w:szCs w:val="26"/>
        </w:rPr>
        <w:t>m: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Thanh toán đ</w:t>
      </w:r>
      <w:r w:rsidRPr="00ED2A1F">
        <w:rPr>
          <w:rFonts w:ascii="Times New Roman" w:hAnsi="Times New Roman" w:cs="Times New Roman"/>
          <w:sz w:val="26"/>
          <w:szCs w:val="26"/>
        </w:rPr>
        <w:t>ầ</w:t>
      </w:r>
      <w:r w:rsidRPr="00ED2A1F">
        <w:rPr>
          <w:rFonts w:ascii="Times New Roman" w:hAnsi="Times New Roman" w:cs="Times New Roman"/>
          <w:sz w:val="26"/>
          <w:szCs w:val="26"/>
        </w:rPr>
        <w:t>y đ</w:t>
      </w:r>
      <w:r w:rsidRPr="00ED2A1F">
        <w:rPr>
          <w:rFonts w:ascii="Times New Roman" w:hAnsi="Times New Roman" w:cs="Times New Roman"/>
          <w:sz w:val="26"/>
          <w:szCs w:val="26"/>
        </w:rPr>
        <w:t>ủ</w:t>
      </w:r>
      <w:r w:rsidRPr="00ED2A1F">
        <w:rPr>
          <w:rFonts w:ascii="Times New Roman" w:hAnsi="Times New Roman" w:cs="Times New Roman"/>
          <w:sz w:val="26"/>
          <w:szCs w:val="26"/>
        </w:rPr>
        <w:t xml:space="preserve"> giá tr</w:t>
      </w:r>
      <w:r w:rsidRPr="00ED2A1F">
        <w:rPr>
          <w:rFonts w:ascii="Times New Roman" w:hAnsi="Times New Roman" w:cs="Times New Roman"/>
          <w:sz w:val="26"/>
          <w:szCs w:val="26"/>
        </w:rPr>
        <w:t>ị</w:t>
      </w:r>
      <w:r w:rsidRPr="00ED2A1F">
        <w:rPr>
          <w:rFonts w:ascii="Times New Roman" w:hAnsi="Times New Roman" w:cs="Times New Roman"/>
          <w:sz w:val="26"/>
          <w:szCs w:val="26"/>
        </w:rPr>
        <w:t xml:space="preserve">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theo h</w:t>
      </w:r>
      <w:r w:rsidRPr="00ED2A1F">
        <w:rPr>
          <w:rFonts w:ascii="Times New Roman" w:hAnsi="Times New Roman" w:cs="Times New Roman"/>
          <w:sz w:val="26"/>
          <w:szCs w:val="26"/>
        </w:rPr>
        <w:t>ợ</w:t>
      </w:r>
      <w:r w:rsidRPr="00ED2A1F">
        <w:rPr>
          <w:rFonts w:ascii="Times New Roman" w:hAnsi="Times New Roman" w:cs="Times New Roman"/>
          <w:sz w:val="26"/>
          <w:szCs w:val="26"/>
        </w:rPr>
        <w:t>p đ</w:t>
      </w:r>
      <w:r w:rsidRPr="00ED2A1F">
        <w:rPr>
          <w:rFonts w:ascii="Times New Roman" w:hAnsi="Times New Roman" w:cs="Times New Roman"/>
          <w:sz w:val="26"/>
          <w:szCs w:val="26"/>
        </w:rPr>
        <w:t>ồ</w:t>
      </w:r>
      <w:r w:rsidRPr="00ED2A1F">
        <w:rPr>
          <w:rFonts w:ascii="Times New Roman" w:hAnsi="Times New Roman" w:cs="Times New Roman"/>
          <w:sz w:val="26"/>
          <w:szCs w:val="26"/>
        </w:rPr>
        <w:t>ng;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Hoàn thành nghĩa v</w:t>
      </w:r>
      <w:r w:rsidRPr="00ED2A1F">
        <w:rPr>
          <w:rFonts w:ascii="Times New Roman" w:hAnsi="Times New Roman" w:cs="Times New Roman"/>
          <w:sz w:val="26"/>
          <w:szCs w:val="26"/>
        </w:rPr>
        <w:t>ụ</w:t>
      </w:r>
      <w:r w:rsidRPr="00ED2A1F">
        <w:rPr>
          <w:rFonts w:ascii="Times New Roman" w:hAnsi="Times New Roman" w:cs="Times New Roman"/>
          <w:sz w:val="26"/>
          <w:szCs w:val="26"/>
        </w:rPr>
        <w:t xml:space="preserve"> thu</w:t>
      </w:r>
      <w:r w:rsidRPr="00ED2A1F">
        <w:rPr>
          <w:rFonts w:ascii="Times New Roman" w:hAnsi="Times New Roman" w:cs="Times New Roman"/>
          <w:sz w:val="26"/>
          <w:szCs w:val="26"/>
        </w:rPr>
        <w:t>ế</w:t>
      </w:r>
      <w:r w:rsidRPr="00ED2A1F">
        <w:rPr>
          <w:rFonts w:ascii="Times New Roman" w:hAnsi="Times New Roman" w:cs="Times New Roman"/>
          <w:sz w:val="26"/>
          <w:szCs w:val="26"/>
        </w:rPr>
        <w:t>, phí, l</w:t>
      </w:r>
      <w:r w:rsidRPr="00ED2A1F">
        <w:rPr>
          <w:rFonts w:ascii="Times New Roman" w:hAnsi="Times New Roman" w:cs="Times New Roman"/>
          <w:sz w:val="26"/>
          <w:szCs w:val="26"/>
        </w:rPr>
        <w:t>ệ</w:t>
      </w:r>
      <w:r w:rsidRPr="00ED2A1F">
        <w:rPr>
          <w:rFonts w:ascii="Times New Roman" w:hAnsi="Times New Roman" w:cs="Times New Roman"/>
          <w:sz w:val="26"/>
          <w:szCs w:val="26"/>
        </w:rPr>
        <w:t xml:space="preserve"> phí theo quy đ</w:t>
      </w:r>
      <w:r w:rsidRPr="00ED2A1F">
        <w:rPr>
          <w:rFonts w:ascii="Times New Roman" w:hAnsi="Times New Roman" w:cs="Times New Roman"/>
          <w:sz w:val="26"/>
          <w:szCs w:val="26"/>
        </w:rPr>
        <w:t>ị</w:t>
      </w:r>
      <w:r w:rsidRPr="00ED2A1F">
        <w:rPr>
          <w:rFonts w:ascii="Times New Roman" w:hAnsi="Times New Roman" w:cs="Times New Roman"/>
          <w:sz w:val="26"/>
          <w:szCs w:val="26"/>
        </w:rPr>
        <w:t>nh c</w:t>
      </w:r>
      <w:r w:rsidRPr="00ED2A1F">
        <w:rPr>
          <w:rFonts w:ascii="Times New Roman" w:hAnsi="Times New Roman" w:cs="Times New Roman"/>
          <w:sz w:val="26"/>
          <w:szCs w:val="26"/>
        </w:rPr>
        <w:t>ủ</w:t>
      </w:r>
      <w:r w:rsidRPr="00ED2A1F">
        <w:rPr>
          <w:rFonts w:ascii="Times New Roman" w:hAnsi="Times New Roman" w:cs="Times New Roman"/>
          <w:sz w:val="26"/>
          <w:szCs w:val="26"/>
        </w:rPr>
        <w:t>a pháp lu</w:t>
      </w:r>
      <w:r w:rsidRPr="00ED2A1F">
        <w:rPr>
          <w:rFonts w:ascii="Times New Roman" w:hAnsi="Times New Roman" w:cs="Times New Roman"/>
          <w:sz w:val="26"/>
          <w:szCs w:val="26"/>
        </w:rPr>
        <w:t>ậ</w:t>
      </w:r>
      <w:r w:rsidRPr="00ED2A1F">
        <w:rPr>
          <w:rFonts w:ascii="Times New Roman" w:hAnsi="Times New Roman" w:cs="Times New Roman"/>
          <w:sz w:val="26"/>
          <w:szCs w:val="26"/>
        </w:rPr>
        <w:t>t;</w:t>
      </w:r>
    </w:p>
    <w:p w:rsid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Các kho</w:t>
      </w:r>
      <w:r w:rsidRPr="00ED2A1F">
        <w:rPr>
          <w:rFonts w:ascii="Times New Roman" w:hAnsi="Times New Roman" w:cs="Times New Roman"/>
          <w:sz w:val="26"/>
          <w:szCs w:val="26"/>
        </w:rPr>
        <w:t>ả</w:t>
      </w:r>
      <w:r w:rsidRPr="00ED2A1F">
        <w:rPr>
          <w:rFonts w:ascii="Times New Roman" w:hAnsi="Times New Roman" w:cs="Times New Roman"/>
          <w:sz w:val="26"/>
          <w:szCs w:val="26"/>
        </w:rPr>
        <w:t>n p</w:t>
      </w:r>
      <w:r w:rsidRPr="00ED2A1F">
        <w:rPr>
          <w:rFonts w:ascii="Times New Roman" w:hAnsi="Times New Roman" w:cs="Times New Roman"/>
          <w:sz w:val="26"/>
          <w:szCs w:val="26"/>
        </w:rPr>
        <w:t>hí khác (n</w:t>
      </w:r>
      <w:r w:rsidRPr="00ED2A1F">
        <w:rPr>
          <w:rFonts w:ascii="Times New Roman" w:hAnsi="Times New Roman" w:cs="Times New Roman"/>
          <w:sz w:val="26"/>
          <w:szCs w:val="26"/>
        </w:rPr>
        <w:t>ế</w:t>
      </w:r>
      <w:r w:rsidRPr="00ED2A1F">
        <w:rPr>
          <w:rFonts w:ascii="Times New Roman" w:hAnsi="Times New Roman" w:cs="Times New Roman"/>
          <w:sz w:val="26"/>
          <w:szCs w:val="26"/>
        </w:rPr>
        <w:t>u có).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3.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đư</w:t>
      </w:r>
      <w:r w:rsidRPr="00ED2A1F">
        <w:rPr>
          <w:rFonts w:ascii="Times New Roman" w:hAnsi="Times New Roman" w:cs="Times New Roman"/>
          <w:sz w:val="26"/>
          <w:szCs w:val="26"/>
        </w:rPr>
        <w:t>ợ</w:t>
      </w:r>
      <w:r w:rsidRPr="00ED2A1F">
        <w:rPr>
          <w:rFonts w:ascii="Times New Roman" w:hAnsi="Times New Roman" w:cs="Times New Roman"/>
          <w:sz w:val="26"/>
          <w:szCs w:val="26"/>
        </w:rPr>
        <w:t>c mua bán có đ</w:t>
      </w:r>
      <w:r w:rsidRPr="00ED2A1F">
        <w:rPr>
          <w:rFonts w:ascii="Times New Roman" w:hAnsi="Times New Roman" w:cs="Times New Roman"/>
          <w:sz w:val="26"/>
          <w:szCs w:val="26"/>
        </w:rPr>
        <w:t>ặ</w:t>
      </w:r>
      <w:r w:rsidRPr="00ED2A1F">
        <w:rPr>
          <w:rFonts w:ascii="Times New Roman" w:hAnsi="Times New Roman" w:cs="Times New Roman"/>
          <w:sz w:val="26"/>
          <w:szCs w:val="26"/>
        </w:rPr>
        <w:t>c đi</w:t>
      </w:r>
      <w:r w:rsidRPr="00ED2A1F">
        <w:rPr>
          <w:rFonts w:ascii="Times New Roman" w:hAnsi="Times New Roman" w:cs="Times New Roman"/>
          <w:sz w:val="26"/>
          <w:szCs w:val="26"/>
        </w:rPr>
        <w:t>ể</w:t>
      </w:r>
      <w:r w:rsidRPr="00ED2A1F">
        <w:rPr>
          <w:rFonts w:ascii="Times New Roman" w:hAnsi="Times New Roman" w:cs="Times New Roman"/>
          <w:sz w:val="26"/>
          <w:szCs w:val="26"/>
        </w:rPr>
        <w:t>m sau: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Tòa nhà: ................................................</w:t>
      </w:r>
    </w:p>
    <w:p w:rsidR="007F3659" w:rsidRP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s</w:t>
      </w:r>
      <w:r w:rsidRPr="00ED2A1F">
        <w:rPr>
          <w:rFonts w:ascii="Times New Roman" w:hAnsi="Times New Roman" w:cs="Times New Roman"/>
          <w:sz w:val="26"/>
          <w:szCs w:val="26"/>
        </w:rPr>
        <w:t>ố</w:t>
      </w:r>
      <w:r w:rsidRPr="00ED2A1F">
        <w:rPr>
          <w:rFonts w:ascii="Times New Roman" w:hAnsi="Times New Roman" w:cs="Times New Roman"/>
          <w:sz w:val="26"/>
          <w:szCs w:val="26"/>
        </w:rPr>
        <w:t>: ............... T</w:t>
      </w:r>
      <w:r w:rsidRPr="00ED2A1F">
        <w:rPr>
          <w:rFonts w:ascii="Times New Roman" w:hAnsi="Times New Roman" w:cs="Times New Roman"/>
          <w:sz w:val="26"/>
          <w:szCs w:val="26"/>
        </w:rPr>
        <w:t>ầ</w:t>
      </w:r>
      <w:r w:rsidRPr="00ED2A1F">
        <w:rPr>
          <w:rFonts w:ascii="Times New Roman" w:hAnsi="Times New Roman" w:cs="Times New Roman"/>
          <w:sz w:val="26"/>
          <w:szCs w:val="26"/>
        </w:rPr>
        <w:t>ng: ............... Di</w:t>
      </w:r>
      <w:r w:rsidRPr="00ED2A1F">
        <w:rPr>
          <w:rFonts w:ascii="Times New Roman" w:hAnsi="Times New Roman" w:cs="Times New Roman"/>
          <w:sz w:val="26"/>
          <w:szCs w:val="26"/>
        </w:rPr>
        <w:t>ệ</w:t>
      </w:r>
      <w:r w:rsidRPr="00ED2A1F">
        <w:rPr>
          <w:rFonts w:ascii="Times New Roman" w:hAnsi="Times New Roman" w:cs="Times New Roman"/>
          <w:sz w:val="26"/>
          <w:szCs w:val="26"/>
        </w:rPr>
        <w:t>n tích: .......... m²</w:t>
      </w:r>
    </w:p>
    <w:p w:rsid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- Đ</w:t>
      </w:r>
      <w:r w:rsidRPr="00ED2A1F">
        <w:rPr>
          <w:rFonts w:ascii="Times New Roman" w:hAnsi="Times New Roman" w:cs="Times New Roman"/>
          <w:sz w:val="26"/>
          <w:szCs w:val="26"/>
        </w:rPr>
        <w:t>ị</w:t>
      </w:r>
      <w:r w:rsidRPr="00ED2A1F">
        <w:rPr>
          <w:rFonts w:ascii="Times New Roman" w:hAnsi="Times New Roman" w:cs="Times New Roman"/>
          <w:sz w:val="26"/>
          <w:szCs w:val="26"/>
        </w:rPr>
        <w:t>a ch</w:t>
      </w:r>
      <w:r w:rsidRPr="00ED2A1F">
        <w:rPr>
          <w:rFonts w:ascii="Times New Roman" w:hAnsi="Times New Roman" w:cs="Times New Roman"/>
          <w:sz w:val="26"/>
          <w:szCs w:val="26"/>
        </w:rPr>
        <w:t>ỉ</w:t>
      </w:r>
      <w:r w:rsidRPr="00ED2A1F">
        <w:rPr>
          <w:rFonts w:ascii="Times New Roman" w:hAnsi="Times New Roman" w:cs="Times New Roman"/>
          <w:sz w:val="26"/>
          <w:szCs w:val="26"/>
        </w:rPr>
        <w:t>: ..................................................</w:t>
      </w:r>
      <w:r w:rsidRPr="00ED2A1F">
        <w:rPr>
          <w:rFonts w:ascii="Times New Roman" w:hAnsi="Times New Roman" w:cs="Times New Roman"/>
          <w:sz w:val="26"/>
          <w:szCs w:val="26"/>
        </w:rPr>
        <w:t>..............................................................</w:t>
      </w:r>
    </w:p>
    <w:p w:rsidR="00ED2A1F" w:rsidRDefault="00B9108C" w:rsidP="00ED2A1F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A1F">
        <w:rPr>
          <w:rFonts w:ascii="Times New Roman" w:hAnsi="Times New Roman" w:cs="Times New Roman"/>
          <w:sz w:val="26"/>
          <w:szCs w:val="26"/>
        </w:rPr>
        <w:t>Gi</w:t>
      </w:r>
      <w:r w:rsidRPr="00ED2A1F">
        <w:rPr>
          <w:rFonts w:ascii="Times New Roman" w:hAnsi="Times New Roman" w:cs="Times New Roman"/>
          <w:sz w:val="26"/>
          <w:szCs w:val="26"/>
        </w:rPr>
        <w:t>ấ</w:t>
      </w:r>
      <w:r w:rsidRPr="00ED2A1F">
        <w:rPr>
          <w:rFonts w:ascii="Times New Roman" w:hAnsi="Times New Roman" w:cs="Times New Roman"/>
          <w:sz w:val="26"/>
          <w:szCs w:val="26"/>
        </w:rPr>
        <w:t>y xác nh</w:t>
      </w:r>
      <w:r w:rsidRPr="00ED2A1F">
        <w:rPr>
          <w:rFonts w:ascii="Times New Roman" w:hAnsi="Times New Roman" w:cs="Times New Roman"/>
          <w:sz w:val="26"/>
          <w:szCs w:val="26"/>
        </w:rPr>
        <w:t>ậ</w:t>
      </w:r>
      <w:r w:rsidRPr="00ED2A1F">
        <w:rPr>
          <w:rFonts w:ascii="Times New Roman" w:hAnsi="Times New Roman" w:cs="Times New Roman"/>
          <w:sz w:val="26"/>
          <w:szCs w:val="26"/>
        </w:rPr>
        <w:t>n này đư</w:t>
      </w:r>
      <w:r w:rsidRPr="00ED2A1F">
        <w:rPr>
          <w:rFonts w:ascii="Times New Roman" w:hAnsi="Times New Roman" w:cs="Times New Roman"/>
          <w:sz w:val="26"/>
          <w:szCs w:val="26"/>
        </w:rPr>
        <w:t>ợ</w:t>
      </w:r>
      <w:r w:rsidRPr="00ED2A1F">
        <w:rPr>
          <w:rFonts w:ascii="Times New Roman" w:hAnsi="Times New Roman" w:cs="Times New Roman"/>
          <w:sz w:val="26"/>
          <w:szCs w:val="26"/>
        </w:rPr>
        <w:t>c l</w:t>
      </w:r>
      <w:r w:rsidRPr="00ED2A1F">
        <w:rPr>
          <w:rFonts w:ascii="Times New Roman" w:hAnsi="Times New Roman" w:cs="Times New Roman"/>
          <w:sz w:val="26"/>
          <w:szCs w:val="26"/>
        </w:rPr>
        <w:t>ậ</w:t>
      </w:r>
      <w:r w:rsidRPr="00ED2A1F">
        <w:rPr>
          <w:rFonts w:ascii="Times New Roman" w:hAnsi="Times New Roman" w:cs="Times New Roman"/>
          <w:sz w:val="26"/>
          <w:szCs w:val="26"/>
        </w:rPr>
        <w:t>p đ</w:t>
      </w:r>
      <w:r w:rsidRPr="00ED2A1F">
        <w:rPr>
          <w:rFonts w:ascii="Times New Roman" w:hAnsi="Times New Roman" w:cs="Times New Roman"/>
          <w:sz w:val="26"/>
          <w:szCs w:val="26"/>
        </w:rPr>
        <w:t>ể</w:t>
      </w:r>
      <w:r w:rsidRPr="00ED2A1F">
        <w:rPr>
          <w:rFonts w:ascii="Times New Roman" w:hAnsi="Times New Roman" w:cs="Times New Roman"/>
          <w:sz w:val="26"/>
          <w:szCs w:val="26"/>
        </w:rPr>
        <w:t xml:space="preserve"> làm căn c</w:t>
      </w:r>
      <w:r w:rsidRPr="00ED2A1F">
        <w:rPr>
          <w:rFonts w:ascii="Times New Roman" w:hAnsi="Times New Roman" w:cs="Times New Roman"/>
          <w:sz w:val="26"/>
          <w:szCs w:val="26"/>
        </w:rPr>
        <w:t>ứ</w:t>
      </w:r>
      <w:r w:rsidRPr="00ED2A1F">
        <w:rPr>
          <w:rFonts w:ascii="Times New Roman" w:hAnsi="Times New Roman" w:cs="Times New Roman"/>
          <w:sz w:val="26"/>
          <w:szCs w:val="26"/>
        </w:rPr>
        <w:t xml:space="preserve"> đ</w:t>
      </w:r>
      <w:r w:rsidRPr="00ED2A1F">
        <w:rPr>
          <w:rFonts w:ascii="Times New Roman" w:hAnsi="Times New Roman" w:cs="Times New Roman"/>
          <w:sz w:val="26"/>
          <w:szCs w:val="26"/>
        </w:rPr>
        <w:t>ề</w:t>
      </w:r>
      <w:r w:rsidRPr="00ED2A1F">
        <w:rPr>
          <w:rFonts w:ascii="Times New Roman" w:hAnsi="Times New Roman" w:cs="Times New Roman"/>
          <w:sz w:val="26"/>
          <w:szCs w:val="26"/>
        </w:rPr>
        <w:t xml:space="preserve"> ngh</w:t>
      </w:r>
      <w:r w:rsidRPr="00ED2A1F">
        <w:rPr>
          <w:rFonts w:ascii="Times New Roman" w:hAnsi="Times New Roman" w:cs="Times New Roman"/>
          <w:sz w:val="26"/>
          <w:szCs w:val="26"/>
        </w:rPr>
        <w:t>ị</w:t>
      </w:r>
      <w:r w:rsidRPr="00ED2A1F">
        <w:rPr>
          <w:rFonts w:ascii="Times New Roman" w:hAnsi="Times New Roman" w:cs="Times New Roman"/>
          <w:sz w:val="26"/>
          <w:szCs w:val="26"/>
        </w:rPr>
        <w:t xml:space="preserve"> cơ quan Nhà nư</w:t>
      </w:r>
      <w:r w:rsidRPr="00ED2A1F">
        <w:rPr>
          <w:rFonts w:ascii="Times New Roman" w:hAnsi="Times New Roman" w:cs="Times New Roman"/>
          <w:sz w:val="26"/>
          <w:szCs w:val="26"/>
        </w:rPr>
        <w:t>ớ</w:t>
      </w:r>
      <w:r w:rsidRPr="00ED2A1F">
        <w:rPr>
          <w:rFonts w:ascii="Times New Roman" w:hAnsi="Times New Roman" w:cs="Times New Roman"/>
          <w:sz w:val="26"/>
          <w:szCs w:val="26"/>
        </w:rPr>
        <w:t>c có th</w:t>
      </w:r>
      <w:r w:rsidRPr="00ED2A1F">
        <w:rPr>
          <w:rFonts w:ascii="Times New Roman" w:hAnsi="Times New Roman" w:cs="Times New Roman"/>
          <w:sz w:val="26"/>
          <w:szCs w:val="26"/>
        </w:rPr>
        <w:t>ẩ</w:t>
      </w:r>
      <w:r w:rsidRPr="00ED2A1F">
        <w:rPr>
          <w:rFonts w:ascii="Times New Roman" w:hAnsi="Times New Roman" w:cs="Times New Roman"/>
          <w:sz w:val="26"/>
          <w:szCs w:val="26"/>
        </w:rPr>
        <w:t>m quy</w:t>
      </w:r>
      <w:r w:rsidRPr="00ED2A1F">
        <w:rPr>
          <w:rFonts w:ascii="Times New Roman" w:hAnsi="Times New Roman" w:cs="Times New Roman"/>
          <w:sz w:val="26"/>
          <w:szCs w:val="26"/>
        </w:rPr>
        <w:t>ề</w:t>
      </w:r>
      <w:r w:rsidRPr="00ED2A1F">
        <w:rPr>
          <w:rFonts w:ascii="Times New Roman" w:hAnsi="Times New Roman" w:cs="Times New Roman"/>
          <w:sz w:val="26"/>
          <w:szCs w:val="26"/>
        </w:rPr>
        <w:t>n c</w:t>
      </w:r>
      <w:r w:rsidRPr="00ED2A1F">
        <w:rPr>
          <w:rFonts w:ascii="Times New Roman" w:hAnsi="Times New Roman" w:cs="Times New Roman"/>
          <w:sz w:val="26"/>
          <w:szCs w:val="26"/>
        </w:rPr>
        <w:t>ấ</w:t>
      </w:r>
      <w:r w:rsidRPr="00ED2A1F">
        <w:rPr>
          <w:rFonts w:ascii="Times New Roman" w:hAnsi="Times New Roman" w:cs="Times New Roman"/>
          <w:sz w:val="26"/>
          <w:szCs w:val="26"/>
        </w:rPr>
        <w:t>p Gi</w:t>
      </w:r>
      <w:r w:rsidRPr="00ED2A1F">
        <w:rPr>
          <w:rFonts w:ascii="Times New Roman" w:hAnsi="Times New Roman" w:cs="Times New Roman"/>
          <w:sz w:val="26"/>
          <w:szCs w:val="26"/>
        </w:rPr>
        <w:t>ấ</w:t>
      </w:r>
      <w:r w:rsidRPr="00ED2A1F">
        <w:rPr>
          <w:rFonts w:ascii="Times New Roman" w:hAnsi="Times New Roman" w:cs="Times New Roman"/>
          <w:sz w:val="26"/>
          <w:szCs w:val="26"/>
        </w:rPr>
        <w:t>y ch</w:t>
      </w:r>
      <w:r w:rsidRPr="00ED2A1F">
        <w:rPr>
          <w:rFonts w:ascii="Times New Roman" w:hAnsi="Times New Roman" w:cs="Times New Roman"/>
          <w:sz w:val="26"/>
          <w:szCs w:val="26"/>
        </w:rPr>
        <w:t>ứ</w:t>
      </w:r>
      <w:r w:rsidRPr="00ED2A1F">
        <w:rPr>
          <w:rFonts w:ascii="Times New Roman" w:hAnsi="Times New Roman" w:cs="Times New Roman"/>
          <w:sz w:val="26"/>
          <w:szCs w:val="26"/>
        </w:rPr>
        <w:t>ng nh</w:t>
      </w:r>
      <w:r w:rsidRPr="00ED2A1F">
        <w:rPr>
          <w:rFonts w:ascii="Times New Roman" w:hAnsi="Times New Roman" w:cs="Times New Roman"/>
          <w:sz w:val="26"/>
          <w:szCs w:val="26"/>
        </w:rPr>
        <w:t>ậ</w:t>
      </w:r>
      <w:r w:rsidRPr="00ED2A1F">
        <w:rPr>
          <w:rFonts w:ascii="Times New Roman" w:hAnsi="Times New Roman" w:cs="Times New Roman"/>
          <w:sz w:val="26"/>
          <w:szCs w:val="26"/>
        </w:rPr>
        <w:t>n quy</w:t>
      </w:r>
      <w:r w:rsidRPr="00ED2A1F">
        <w:rPr>
          <w:rFonts w:ascii="Times New Roman" w:hAnsi="Times New Roman" w:cs="Times New Roman"/>
          <w:sz w:val="26"/>
          <w:szCs w:val="26"/>
        </w:rPr>
        <w:t>ề</w:t>
      </w:r>
      <w:r w:rsidRPr="00ED2A1F">
        <w:rPr>
          <w:rFonts w:ascii="Times New Roman" w:hAnsi="Times New Roman" w:cs="Times New Roman"/>
          <w:sz w:val="26"/>
          <w:szCs w:val="26"/>
        </w:rPr>
        <w:t>n s</w:t>
      </w:r>
      <w:r w:rsidRPr="00ED2A1F">
        <w:rPr>
          <w:rFonts w:ascii="Times New Roman" w:hAnsi="Times New Roman" w:cs="Times New Roman"/>
          <w:sz w:val="26"/>
          <w:szCs w:val="26"/>
        </w:rPr>
        <w:t>ở</w:t>
      </w:r>
      <w:r w:rsidRPr="00ED2A1F">
        <w:rPr>
          <w:rFonts w:ascii="Times New Roman" w:hAnsi="Times New Roman" w:cs="Times New Roman"/>
          <w:sz w:val="26"/>
          <w:szCs w:val="26"/>
        </w:rPr>
        <w:t xml:space="preserve"> h</w:t>
      </w:r>
      <w:r w:rsidRPr="00ED2A1F">
        <w:rPr>
          <w:rFonts w:ascii="Times New Roman" w:hAnsi="Times New Roman" w:cs="Times New Roman"/>
          <w:sz w:val="26"/>
          <w:szCs w:val="26"/>
        </w:rPr>
        <w:t>ữ</w:t>
      </w:r>
      <w:r w:rsidRPr="00ED2A1F">
        <w:rPr>
          <w:rFonts w:ascii="Times New Roman" w:hAnsi="Times New Roman" w:cs="Times New Roman"/>
          <w:sz w:val="26"/>
          <w:szCs w:val="26"/>
        </w:rPr>
        <w:t>u căn h</w:t>
      </w:r>
      <w:r w:rsidRPr="00ED2A1F">
        <w:rPr>
          <w:rFonts w:ascii="Times New Roman" w:hAnsi="Times New Roman" w:cs="Times New Roman"/>
          <w:sz w:val="26"/>
          <w:szCs w:val="26"/>
        </w:rPr>
        <w:t>ộ</w:t>
      </w:r>
      <w:r w:rsidRPr="00ED2A1F">
        <w:rPr>
          <w:rFonts w:ascii="Times New Roman" w:hAnsi="Times New Roman" w:cs="Times New Roman"/>
          <w:sz w:val="26"/>
          <w:szCs w:val="26"/>
        </w:rPr>
        <w:t xml:space="preserve"> cho Ông/Bà nêu trên.</w:t>
      </w:r>
    </w:p>
    <w:p w:rsidR="007F3659" w:rsidRPr="00ED2A1F" w:rsidRDefault="00ED2A1F" w:rsidP="00ED2A1F">
      <w:pPr>
        <w:spacing w:after="12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ED2A1F">
        <w:rPr>
          <w:rFonts w:ascii="Times New Roman" w:hAnsi="Times New Roman" w:cs="Times New Roman"/>
          <w:i/>
          <w:sz w:val="26"/>
          <w:szCs w:val="26"/>
        </w:rPr>
        <w:t>…, ngày</w:t>
      </w:r>
      <w:r w:rsidR="00B9108C" w:rsidRPr="00ED2A1F">
        <w:rPr>
          <w:rFonts w:ascii="Times New Roman" w:hAnsi="Times New Roman" w:cs="Times New Roman"/>
          <w:i/>
          <w:sz w:val="26"/>
          <w:szCs w:val="26"/>
        </w:rPr>
        <w:t xml:space="preserve"> ..... tháng ..... năm .......</w:t>
      </w:r>
    </w:p>
    <w:p w:rsidR="00ED2A1F" w:rsidRPr="00ED2A1F" w:rsidRDefault="00ED2A1F" w:rsidP="00ED2A1F">
      <w:pPr>
        <w:spacing w:after="12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7F3659" w:rsidRPr="00ED2A1F" w:rsidTr="00ED2A1F">
        <w:tc>
          <w:tcPr>
            <w:tcW w:w="4644" w:type="dxa"/>
          </w:tcPr>
          <w:p w:rsidR="007F3659" w:rsidRPr="00ED2A1F" w:rsidRDefault="00B9108C" w:rsidP="00ED2A1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Ờ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MUA CĂN H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Ộ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(Ký, ghi rõ h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ọ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tên)</w:t>
            </w:r>
          </w:p>
        </w:tc>
        <w:tc>
          <w:tcPr>
            <w:tcW w:w="4678" w:type="dxa"/>
          </w:tcPr>
          <w:p w:rsidR="007F3659" w:rsidRPr="00ED2A1F" w:rsidRDefault="00B9108C" w:rsidP="00ED2A1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Ạ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DI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Ệ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CH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Đ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Ầ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 TƯ</w:t>
            </w:r>
            <w:r w:rsidRPr="00ED2A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(Ký, ghi rõ h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ọ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tên, đóng d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ấ</w:t>
            </w:r>
            <w:r w:rsidRPr="00ED2A1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u)</w:t>
            </w:r>
          </w:p>
        </w:tc>
      </w:tr>
    </w:tbl>
    <w:p w:rsidR="007F3659" w:rsidRPr="00ED2A1F" w:rsidRDefault="007F3659" w:rsidP="00ED2A1F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7F3659" w:rsidRPr="00ED2A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08C" w:rsidRDefault="00B9108C">
      <w:pPr>
        <w:spacing w:line="240" w:lineRule="auto"/>
      </w:pPr>
      <w:r>
        <w:separator/>
      </w:r>
    </w:p>
  </w:endnote>
  <w:endnote w:type="continuationSeparator" w:id="0">
    <w:p w:rsidR="00B9108C" w:rsidRDefault="00B91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08C" w:rsidRDefault="00B9108C">
      <w:pPr>
        <w:spacing w:after="0"/>
      </w:pPr>
      <w:r>
        <w:separator/>
      </w:r>
    </w:p>
  </w:footnote>
  <w:footnote w:type="continuationSeparator" w:id="0">
    <w:p w:rsidR="00B9108C" w:rsidRDefault="00B910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3659"/>
    <w:rsid w:val="00AA1D8D"/>
    <w:rsid w:val="00B47730"/>
    <w:rsid w:val="00B9108C"/>
    <w:rsid w:val="00CB0664"/>
    <w:rsid w:val="00ED2A1F"/>
    <w:rsid w:val="00FC693F"/>
    <w:rsid w:val="22D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73FFEF4-89C7-4254-A86F-3C6BEA65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 w:qFormat="1"/>
    <w:lsdException w:name="Medium List 2" w:uiPriority="66"/>
    <w:lsdException w:name="Medium Grid 1" w:uiPriority="67"/>
    <w:lsdException w:name="Medium Grid 2" w:uiPriority="68" w:qFormat="1"/>
    <w:lsdException w:name="Medium Grid 3" w:uiPriority="69"/>
    <w:lsdException w:name="Dark List" w:uiPriority="70" w:qFormat="1"/>
    <w:lsdException w:name="Colorful Shading" w:uiPriority="71" w:qFormat="1"/>
    <w:lsdException w:name="Colorful List" w:uiPriority="72"/>
    <w:lsdException w:name="Colorful Grid" w:uiPriority="73" w:qFormat="1"/>
    <w:lsdException w:name="Light Shading Accent 1" w:uiPriority="60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 w:qFormat="1"/>
    <w:lsdException w:name="Medium Grid 3 Accent 1" w:uiPriority="69"/>
    <w:lsdException w:name="Dark List Accent 1" w:uiPriority="70" w:qFormat="1"/>
    <w:lsdException w:name="Colorful Shading Accent 1" w:uiPriority="71" w:qFormat="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 w:qFormat="1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10CD62-1ED7-46B7-90C6-2E6FE49E1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2</cp:revision>
  <dcterms:created xsi:type="dcterms:W3CDTF">2013-12-23T23:15:00Z</dcterms:created>
  <dcterms:modified xsi:type="dcterms:W3CDTF">2025-09-30T08:07:00Z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79EE585B37FB4BB9AEB2FC5B72ED495C_13</vt:lpwstr>
  </property>
</Properties>
</file>