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DA668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right"/>
        <w:rPr>
          <w:rFonts w:hint="default" w:ascii="Times New Roman" w:hAnsi="Times New Roman" w:cs="Times New Roman"/>
          <w:i w:val="0"/>
          <w:iCs w:val="0"/>
          <w:caps w:val="0"/>
          <w:color w:val="000000"/>
          <w:spacing w:val="0"/>
          <w:sz w:val="24"/>
          <w:szCs w:val="24"/>
        </w:rPr>
      </w:pPr>
      <w:bookmarkStart w:id="0" w:name="chuong_pl_7"/>
      <w:r>
        <w:rPr>
          <w:rFonts w:hint="default" w:ascii="Times New Roman" w:hAnsi="Times New Roman" w:cs="Times New Roman"/>
          <w:b/>
          <w:bCs/>
          <w:i w:val="0"/>
          <w:iCs w:val="0"/>
          <w:caps w:val="0"/>
          <w:color w:val="000000"/>
          <w:spacing w:val="0"/>
          <w:sz w:val="24"/>
          <w:szCs w:val="24"/>
          <w:u w:val="none"/>
          <w:bdr w:val="none" w:color="auto" w:sz="0" w:space="0"/>
          <w:shd w:val="clear" w:fill="FFFFFF"/>
          <w:lang w:val="en-US"/>
        </w:rPr>
        <w:t>Mẫu số 04</w:t>
      </w:r>
      <w:bookmarkEnd w:id="0"/>
    </w:p>
    <w:p w14:paraId="731F9B6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Times New Roman" w:hAnsi="Times New Roman" w:cs="Times New Roman"/>
          <w:i w:val="0"/>
          <w:iCs w:val="0"/>
          <w:caps w:val="0"/>
          <w:color w:val="000000"/>
          <w:spacing w:val="0"/>
          <w:sz w:val="26"/>
          <w:szCs w:val="26"/>
        </w:rPr>
      </w:pPr>
      <w:bookmarkStart w:id="1" w:name="chuong_pl_7_name"/>
      <w:r>
        <w:rPr>
          <w:rFonts w:hint="default" w:ascii="Times New Roman" w:hAnsi="Times New Roman" w:cs="Times New Roman"/>
          <w:b/>
          <w:bCs/>
          <w:i w:val="0"/>
          <w:iCs w:val="0"/>
          <w:caps w:val="0"/>
          <w:color w:val="000000"/>
          <w:spacing w:val="0"/>
          <w:sz w:val="28"/>
          <w:szCs w:val="28"/>
          <w:u w:val="none"/>
          <w:bdr w:val="none" w:color="auto" w:sz="0" w:space="0"/>
          <w:shd w:val="clear" w:fill="FFFFFF"/>
          <w:lang w:val="en-US"/>
        </w:rPr>
        <w:t>ĐƠN ĐỀ NGHỊ</w:t>
      </w:r>
      <w:bookmarkEnd w:id="1"/>
      <w:r>
        <w:rPr>
          <w:rFonts w:hint="default" w:ascii="Times New Roman" w:hAnsi="Times New Roman" w:cs="Times New Roman"/>
          <w:b/>
          <w:bCs/>
          <w:i w:val="0"/>
          <w:iCs w:val="0"/>
          <w:caps w:val="0"/>
          <w:color w:val="000000"/>
          <w:spacing w:val="0"/>
          <w:sz w:val="28"/>
          <w:szCs w:val="28"/>
          <w:bdr w:val="none" w:color="auto" w:sz="0" w:space="0"/>
          <w:shd w:val="clear" w:fill="FFFFFF"/>
          <w:lang w:val="en-US"/>
        </w:rPr>
        <w:br w:type="textWrapping"/>
      </w:r>
      <w:bookmarkStart w:id="2" w:name="chuong_pl_7_name_name"/>
      <w:r>
        <w:rPr>
          <w:rFonts w:hint="default" w:ascii="Times New Roman" w:hAnsi="Times New Roman" w:cs="Times New Roman"/>
          <w:b/>
          <w:bCs/>
          <w:i w:val="0"/>
          <w:iCs w:val="0"/>
          <w:caps w:val="0"/>
          <w:color w:val="000000"/>
          <w:spacing w:val="0"/>
          <w:sz w:val="26"/>
          <w:szCs w:val="26"/>
          <w:u w:val="none"/>
          <w:bdr w:val="none" w:color="auto" w:sz="0" w:space="0"/>
          <w:shd w:val="clear" w:fill="FFFFFF"/>
          <w:lang w:val="en-US"/>
        </w:rPr>
        <w:t>Cấp giấy phép hoạt động xây dựng</w:t>
      </w:r>
      <w:bookmarkEnd w:id="2"/>
      <w:r>
        <w:rPr>
          <w:rFonts w:hint="default" w:ascii="Times New Roman" w:hAnsi="Times New Roman" w:cs="Times New Roman"/>
          <w:i w:val="0"/>
          <w:iCs w:val="0"/>
          <w:caps w:val="0"/>
          <w:color w:val="000000"/>
          <w:spacing w:val="0"/>
          <w:sz w:val="26"/>
          <w:szCs w:val="26"/>
          <w:bdr w:val="none" w:color="auto" w:sz="0" w:space="0"/>
          <w:shd w:val="clear" w:fill="FFFFFF"/>
          <w:lang w:val="en-US"/>
        </w:rPr>
        <w:br w:type="textWrapping"/>
      </w:r>
      <w:bookmarkStart w:id="3" w:name="chuong_pl_7_name_name_name"/>
      <w:r>
        <w:rPr>
          <w:rFonts w:hint="default" w:ascii="Times New Roman" w:hAnsi="Times New Roman" w:cs="Times New Roman"/>
          <w:i w:val="0"/>
          <w:iCs w:val="0"/>
          <w:caps w:val="0"/>
          <w:color w:val="000000"/>
          <w:spacing w:val="0"/>
          <w:sz w:val="24"/>
          <w:szCs w:val="24"/>
          <w:u w:val="none"/>
          <w:bdr w:val="none" w:color="auto" w:sz="0" w:space="0"/>
          <w:shd w:val="clear" w:fill="FFFFFF"/>
          <w:lang w:val="en-US"/>
        </w:rPr>
        <w:t>(Đối với nhà thầu là tổ chức)</w:t>
      </w:r>
      <w:bookmarkEnd w:id="3"/>
      <w:r>
        <w:rPr>
          <w:rFonts w:hint="default" w:ascii="Times New Roman" w:hAnsi="Times New Roman" w:cs="Times New Roman"/>
          <w:i w:val="0"/>
          <w:iCs w:val="0"/>
          <w:caps w:val="0"/>
          <w:color w:val="000000"/>
          <w:spacing w:val="0"/>
          <w:sz w:val="24"/>
          <w:szCs w:val="24"/>
          <w:bdr w:val="none" w:color="auto" w:sz="0" w:space="0"/>
          <w:shd w:val="clear" w:fill="FFFFFF"/>
          <w:lang w:val="en-US"/>
        </w:rPr>
        <w:br w:type="textWrapping"/>
      </w:r>
      <w:r>
        <w:rPr>
          <w:rFonts w:hint="default" w:ascii="Times New Roman" w:hAnsi="Times New Roman" w:cs="Times New Roman"/>
          <w:i w:val="0"/>
          <w:iCs w:val="0"/>
          <w:caps w:val="0"/>
          <w:color w:val="000000"/>
          <w:spacing w:val="0"/>
          <w:sz w:val="24"/>
          <w:szCs w:val="24"/>
          <w:bdr w:val="none" w:color="auto" w:sz="0" w:space="0"/>
          <w:shd w:val="clear" w:fill="FFFFFF"/>
          <w:lang w:val="en-US"/>
        </w:rPr>
        <w:t>Văn bản số: ...</w:t>
      </w:r>
      <w:r>
        <w:rPr>
          <w:rFonts w:hint="default" w:ascii="Times New Roman" w:hAnsi="Times New Roman" w:cs="Times New Roman"/>
          <w:i w:val="0"/>
          <w:iCs w:val="0"/>
          <w:caps w:val="0"/>
          <w:color w:val="000000"/>
          <w:spacing w:val="0"/>
          <w:sz w:val="24"/>
          <w:szCs w:val="24"/>
          <w:bdr w:val="none" w:color="auto" w:sz="0" w:space="0"/>
          <w:shd w:val="clear" w:fill="FFFFFF"/>
          <w:lang w:val="en-US"/>
        </w:rPr>
        <w:br w:type="textWrapping"/>
      </w:r>
      <w:r>
        <w:rPr>
          <w:rFonts w:hint="default" w:ascii="Times New Roman" w:hAnsi="Times New Roman" w:cs="Times New Roman"/>
          <w:i w:val="0"/>
          <w:iCs w:val="0"/>
          <w:caps w:val="0"/>
          <w:color w:val="000000"/>
          <w:spacing w:val="0"/>
          <w:sz w:val="24"/>
          <w:szCs w:val="24"/>
          <w:bdr w:val="none" w:color="auto" w:sz="0" w:space="0"/>
          <w:shd w:val="clear" w:fill="FFFFFF"/>
          <w:lang w:val="en-US"/>
        </w:rPr>
        <w:t>............</w:t>
      </w:r>
      <w:r>
        <w:rPr>
          <w:rFonts w:hint="default" w:ascii="Times New Roman" w:hAnsi="Times New Roman" w:cs="Times New Roman"/>
          <w:i/>
          <w:iCs/>
          <w:caps w:val="0"/>
          <w:color w:val="000000"/>
          <w:spacing w:val="0"/>
          <w:sz w:val="24"/>
          <w:szCs w:val="24"/>
          <w:bdr w:val="none" w:color="auto" w:sz="0" w:space="0"/>
          <w:shd w:val="clear" w:fill="FFFFFF"/>
          <w:lang w:val="en-US"/>
        </w:rPr>
        <w:t>, ngày ....... tháng ...... năm .......</w:t>
      </w:r>
    </w:p>
    <w:p w14:paraId="3ECDE6E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Kính gửi: (Tên cơ quan có thẩm quyền)</w:t>
      </w:r>
    </w:p>
    <w:p w14:paraId="0686741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Tôi: ...............................(Họ tên) Chức vụ:.............................................................................</w:t>
      </w:r>
    </w:p>
    <w:p w14:paraId="5CD2B86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Được ủy quyền của ông (bà): theo giấy ủy quyền: (kèm theo đơn này)</w:t>
      </w:r>
    </w:p>
    <w:p w14:paraId="35EFE60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xml:space="preserve">Đại diện </w:t>
      </w:r>
      <w:bookmarkStart w:id="5" w:name="_GoBack"/>
      <w:bookmarkEnd w:id="5"/>
      <w:r>
        <w:rPr>
          <w:rFonts w:hint="default" w:ascii="Times New Roman" w:hAnsi="Times New Roman" w:cs="Times New Roman"/>
          <w:i w:val="0"/>
          <w:iCs w:val="0"/>
          <w:caps w:val="0"/>
          <w:color w:val="000000"/>
          <w:spacing w:val="0"/>
          <w:sz w:val="24"/>
          <w:szCs w:val="24"/>
          <w:bdr w:val="none" w:color="auto" w:sz="0" w:space="0"/>
          <w:shd w:val="clear" w:fill="FFFFFF"/>
          <w:lang w:val="en-US"/>
        </w:rPr>
        <w:t>cho: ..........................................................................................................................</w:t>
      </w:r>
    </w:p>
    <w:p w14:paraId="3E8FC5B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Địa chỉ đăng ký tại nước nơi nhà thầu thành lập: ..................................................................</w:t>
      </w:r>
    </w:p>
    <w:p w14:paraId="33CAB73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Số điện thoại:.................................Fax (nếu có):........................Email:...................................</w:t>
      </w:r>
    </w:p>
    <w:p w14:paraId="1A5A871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Địa chỉ văn phòng đại diện tại Việt Nam (nếu có):</w:t>
      </w:r>
    </w:p>
    <w:p w14:paraId="40AFED8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Số điện thoại:.................................Fax (nếu có):........................Email:...................................</w:t>
      </w:r>
    </w:p>
    <w:p w14:paraId="4532C8C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Công ty (hoặc Liên danh) chúng tôi đã được chủ đầu tư (hoặc nhà thầu chính, trường hợp là nhà thầu phụ làm đơn) là:.............. thông báo trúng thầu (hoặc được lựa chọn) để làm nhà thầu chính (hoặc nhà thầu phụ) thực hiện công việc ....... thuộc Dự án............ tại trong thời gian từ ... đến ......</w:t>
      </w:r>
    </w:p>
    <w:p w14:paraId="7E8901F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Chúng tôi đề nghị (Tên cơ quan có thẩm quyền) cấp Giấy phép hoạt động xây dựng cho Công ty chúng tôi để thực hiện công việc nêu trên.</w:t>
      </w:r>
    </w:p>
    <w:p w14:paraId="4074968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Hồ sơ gửi kèm theo gồm:</w:t>
      </w:r>
    </w:p>
    <w:p w14:paraId="757535F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iCs/>
          <w:caps w:val="0"/>
          <w:color w:val="000000"/>
          <w:spacing w:val="0"/>
          <w:sz w:val="24"/>
          <w:szCs w:val="24"/>
          <w:bdr w:val="none" w:color="auto" w:sz="0" w:space="0"/>
          <w:shd w:val="clear" w:fill="FFFFFF"/>
          <w:lang w:val="en-US"/>
        </w:rPr>
        <w:t>(Các tài liệu được quy định tại </w:t>
      </w:r>
      <w:bookmarkStart w:id="4" w:name="tc_66"/>
      <w:r>
        <w:rPr>
          <w:rFonts w:hint="default" w:ascii="Times New Roman" w:hAnsi="Times New Roman" w:cs="Times New Roman"/>
          <w:i/>
          <w:iCs/>
          <w:caps w:val="0"/>
          <w:color w:val="0000FF"/>
          <w:spacing w:val="0"/>
          <w:sz w:val="24"/>
          <w:szCs w:val="24"/>
          <w:u w:val="none"/>
          <w:bdr w:val="none" w:color="auto" w:sz="0" w:space="0"/>
          <w:shd w:val="clear" w:fill="FFFFFF"/>
          <w:lang w:val="en-US"/>
        </w:rPr>
        <w:t>Điều 44 Nghị định này</w:t>
      </w:r>
      <w:bookmarkEnd w:id="4"/>
      <w:r>
        <w:rPr>
          <w:rFonts w:hint="default" w:ascii="Times New Roman" w:hAnsi="Times New Roman" w:cs="Times New Roman"/>
          <w:i/>
          <w:iCs/>
          <w:caps w:val="0"/>
          <w:color w:val="000000"/>
          <w:spacing w:val="0"/>
          <w:sz w:val="24"/>
          <w:szCs w:val="24"/>
          <w:bdr w:val="none" w:color="auto" w:sz="0" w:space="0"/>
          <w:shd w:val="clear" w:fill="FFFFFF"/>
          <w:lang w:val="en-US"/>
        </w:rPr>
        <w:t>)</w:t>
      </w:r>
    </w:p>
    <w:p w14:paraId="5EECED6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Nếu hồ sơ của chúng tôi cần phải bổ sung hoặc làm rõ thêm nội dung gì, xin báo cho ông (bà)...............có địa chỉ tại Việt Nam................số điện thoại..............Fax...............Email..............</w:t>
      </w:r>
    </w:p>
    <w:p w14:paraId="4A7E6BB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Khi được cấp Giấy phép hoạt động xây dựng, chúng tôi xin cam đoan thực hiện đầy đủ các quy định trong Giấy phép và các quy định của pháp luật Việt Nam có liên quan.</w:t>
      </w:r>
    </w:p>
    <w:p w14:paraId="59069C6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351"/>
        <w:gridCol w:w="5155"/>
      </w:tblGrid>
      <w:tr w14:paraId="765A8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950" w:type="pct"/>
            <w:shd w:val="clear" w:color="auto" w:fill="FFFFFF"/>
            <w:tcMar>
              <w:left w:w="100" w:type="dxa"/>
              <w:right w:w="100" w:type="dxa"/>
            </w:tcMar>
            <w:vAlign w:val="top"/>
          </w:tcPr>
          <w:p w14:paraId="564592B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rPr>
                <w:rFonts w:hint="default" w:ascii="Times New Roman" w:hAnsi="Times New Roman" w:cs="Times New Roman"/>
                <w:sz w:val="24"/>
                <w:szCs w:val="24"/>
              </w:rPr>
            </w:pPr>
            <w:r>
              <w:rPr>
                <w:rFonts w:hint="default" w:ascii="Times New Roman" w:hAnsi="Times New Roman" w:cs="Times New Roman"/>
                <w:b/>
                <w:bCs/>
                <w:i/>
                <w:iCs/>
                <w:caps w:val="0"/>
                <w:color w:val="000000"/>
                <w:spacing w:val="0"/>
                <w:sz w:val="24"/>
                <w:szCs w:val="24"/>
                <w:bdr w:val="none" w:color="auto" w:sz="0" w:space="0"/>
                <w:lang w:val="en-US"/>
              </w:rPr>
              <w:t>Nơi nhận:</w:t>
            </w:r>
            <w:r>
              <w:rPr>
                <w:rFonts w:hint="default" w:ascii="Times New Roman" w:hAnsi="Times New Roman" w:cs="Times New Roman"/>
                <w:i w:val="0"/>
                <w:iCs w:val="0"/>
                <w:caps w:val="0"/>
                <w:color w:val="000000"/>
                <w:spacing w:val="0"/>
                <w:sz w:val="24"/>
                <w:szCs w:val="24"/>
                <w:bdr w:val="none" w:color="auto" w:sz="0" w:space="0"/>
                <w:lang w:val="en-US"/>
              </w:rPr>
              <w:br w:type="textWrapping"/>
            </w:r>
            <w:r>
              <w:rPr>
                <w:rFonts w:hint="default" w:ascii="Times New Roman" w:hAnsi="Times New Roman" w:cs="Times New Roman"/>
                <w:i w:val="0"/>
                <w:iCs w:val="0"/>
                <w:caps w:val="0"/>
                <w:color w:val="000000"/>
                <w:spacing w:val="0"/>
                <w:sz w:val="24"/>
                <w:szCs w:val="24"/>
                <w:bdr w:val="none" w:color="auto" w:sz="0" w:space="0"/>
                <w:lang w:val="en-US"/>
              </w:rPr>
              <w:t>- Như trên;</w:t>
            </w:r>
            <w:r>
              <w:rPr>
                <w:rFonts w:hint="default" w:ascii="Times New Roman" w:hAnsi="Times New Roman" w:cs="Times New Roman"/>
                <w:i w:val="0"/>
                <w:iCs w:val="0"/>
                <w:caps w:val="0"/>
                <w:color w:val="000000"/>
                <w:spacing w:val="0"/>
                <w:sz w:val="24"/>
                <w:szCs w:val="24"/>
                <w:bdr w:val="none" w:color="auto" w:sz="0" w:space="0"/>
                <w:lang w:val="en-US"/>
              </w:rPr>
              <w:br w:type="textWrapping"/>
            </w:r>
            <w:r>
              <w:rPr>
                <w:rFonts w:hint="default" w:ascii="Times New Roman" w:hAnsi="Times New Roman" w:cs="Times New Roman"/>
                <w:i w:val="0"/>
                <w:iCs w:val="0"/>
                <w:caps w:val="0"/>
                <w:color w:val="000000"/>
                <w:spacing w:val="0"/>
                <w:sz w:val="24"/>
                <w:szCs w:val="24"/>
                <w:bdr w:val="none" w:color="auto" w:sz="0" w:space="0"/>
                <w:lang w:val="en-US"/>
              </w:rPr>
              <w:t>- Lưu: ....</w:t>
            </w:r>
          </w:p>
        </w:tc>
        <w:tc>
          <w:tcPr>
            <w:tcW w:w="3000" w:type="pct"/>
            <w:shd w:val="clear" w:color="auto" w:fill="FFFFFF"/>
            <w:tcMar>
              <w:left w:w="100" w:type="dxa"/>
              <w:right w:w="100" w:type="dxa"/>
            </w:tcMar>
            <w:vAlign w:val="top"/>
          </w:tcPr>
          <w:p w14:paraId="592DEEF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4"/>
                <w:szCs w:val="24"/>
              </w:rPr>
            </w:pPr>
            <w:r>
              <w:rPr>
                <w:rFonts w:hint="default" w:ascii="Times New Roman" w:hAnsi="Times New Roman" w:cs="Times New Roman"/>
                <w:b/>
                <w:bCs/>
                <w:i w:val="0"/>
                <w:iCs w:val="0"/>
                <w:caps w:val="0"/>
                <w:color w:val="000000"/>
                <w:spacing w:val="0"/>
                <w:sz w:val="24"/>
                <w:szCs w:val="24"/>
                <w:bdr w:val="none" w:color="auto" w:sz="0" w:space="0"/>
                <w:lang w:val="en-US"/>
              </w:rPr>
              <w:t>THAY MẶT (HOẶC THỪA ỦY QUYỀN)...</w:t>
            </w:r>
            <w:r>
              <w:rPr>
                <w:rFonts w:hint="default" w:ascii="Times New Roman" w:hAnsi="Times New Roman" w:cs="Times New Roman"/>
                <w:i w:val="0"/>
                <w:iCs w:val="0"/>
                <w:caps w:val="0"/>
                <w:color w:val="000000"/>
                <w:spacing w:val="0"/>
                <w:sz w:val="24"/>
                <w:szCs w:val="24"/>
                <w:bdr w:val="none" w:color="auto" w:sz="0" w:space="0"/>
                <w:lang w:val="en-US"/>
              </w:rPr>
              <w:br w:type="textWrapping"/>
            </w:r>
            <w:r>
              <w:rPr>
                <w:rFonts w:hint="default" w:ascii="Times New Roman" w:hAnsi="Times New Roman" w:cs="Times New Roman"/>
                <w:i/>
                <w:iCs/>
                <w:caps w:val="0"/>
                <w:color w:val="000000"/>
                <w:spacing w:val="0"/>
                <w:sz w:val="24"/>
                <w:szCs w:val="24"/>
                <w:bdr w:val="none" w:color="auto" w:sz="0" w:space="0"/>
                <w:lang w:val="en-US"/>
              </w:rPr>
              <w:t>(Ký, ghi rõ họ tên, chức vụ và đóng dấu Công ty)</w:t>
            </w:r>
          </w:p>
        </w:tc>
      </w:tr>
    </w:tbl>
    <w:p w14:paraId="013A71B5">
      <w:pPr>
        <w:rPr>
          <w:rFonts w:hint="default" w:ascii="Times New Roman" w:hAnsi="Times New Roman" w:cs="Times New Roman"/>
          <w:sz w:val="24"/>
          <w:szCs w:val="24"/>
        </w:rPr>
      </w:pPr>
    </w:p>
    <w:p w14:paraId="5AB32715">
      <w:pPr>
        <w:rPr>
          <w:rFonts w:hint="default" w:ascii="Times New Roman" w:hAnsi="Times New Roman" w:cs="Times New Roman"/>
          <w:sz w:val="24"/>
          <w:szCs w:val="24"/>
        </w:rPr>
      </w:pPr>
    </w:p>
    <w:p w14:paraId="45D740E5">
      <w:pPr>
        <w:rPr>
          <w:rFonts w:hint="default" w:ascii="Times New Roman" w:hAnsi="Times New Roman" w:cs="Times New Roman"/>
          <w:sz w:val="24"/>
          <w:szCs w:val="24"/>
        </w:rPr>
      </w:pPr>
    </w:p>
    <w:p w14:paraId="55F319D2">
      <w:pPr>
        <w:rPr>
          <w:rFonts w:hint="default" w:ascii="Times New Roman" w:hAnsi="Times New Roman" w:cs="Times New Roman"/>
          <w:sz w:val="24"/>
          <w:szCs w:val="24"/>
        </w:rPr>
      </w:pPr>
    </w:p>
    <w:p w14:paraId="1FBBFA86">
      <w:pPr>
        <w:rPr>
          <w:rFonts w:hint="default" w:ascii="Times New Roman" w:hAnsi="Times New Roman" w:cs="Times New Roman"/>
          <w:sz w:val="24"/>
          <w:szCs w:val="24"/>
        </w:rPr>
      </w:pPr>
    </w:p>
    <w:p w14:paraId="0F4DCA00">
      <w:pPr>
        <w:rPr>
          <w:rFonts w:hint="default" w:ascii="Times New Roman" w:hAnsi="Times New Roman" w:cs="Times New Roman"/>
          <w:sz w:val="24"/>
          <w:szCs w:val="24"/>
        </w:rPr>
      </w:pPr>
    </w:p>
    <w:p w14:paraId="17CA0DF2">
      <w:pPr>
        <w:rPr>
          <w:rFonts w:hint="default" w:ascii="Times New Roman" w:hAnsi="Times New Roman" w:cs="Times New Roman"/>
          <w:sz w:val="24"/>
          <w:szCs w:val="24"/>
        </w:rPr>
      </w:pPr>
    </w:p>
    <w:p w14:paraId="03FA70B8">
      <w:pPr>
        <w:rPr>
          <w:rFonts w:hint="default" w:ascii="Times New Roman" w:hAnsi="Times New Roman" w:cs="Times New Roman"/>
          <w:sz w:val="24"/>
          <w:szCs w:val="24"/>
        </w:rPr>
      </w:pPr>
    </w:p>
    <w:p w14:paraId="4A108BD3">
      <w:pPr>
        <w:rPr>
          <w:rFonts w:hint="default" w:ascii="Times New Roman" w:hAnsi="Times New Roman" w:cs="Times New Roman"/>
          <w:sz w:val="24"/>
          <w:szCs w:val="24"/>
        </w:rPr>
      </w:pPr>
    </w:p>
    <w:p w14:paraId="05297714">
      <w:pPr>
        <w:rPr>
          <w:rFonts w:hint="default" w:ascii="Times New Roman" w:hAnsi="Times New Roman" w:cs="Times New Roman"/>
          <w:sz w:val="24"/>
          <w:szCs w:val="24"/>
        </w:rPr>
      </w:pPr>
    </w:p>
    <w:p w14:paraId="6C042C00">
      <w:pPr>
        <w:rPr>
          <w:rFonts w:hint="default" w:ascii="Times New Roman" w:hAnsi="Times New Roman" w:cs="Times New Roman"/>
          <w:sz w:val="24"/>
          <w:szCs w:val="24"/>
        </w:rPr>
      </w:pPr>
    </w:p>
    <w:p w14:paraId="58E20B4F">
      <w:pPr>
        <w:rPr>
          <w:rFonts w:hint="default" w:ascii="Times New Roman" w:hAnsi="Times New Roman" w:cs="Times New Roman"/>
          <w:sz w:val="24"/>
          <w:szCs w:val="24"/>
        </w:rPr>
      </w:pPr>
    </w:p>
    <w:p w14:paraId="2BE22F23">
      <w:pPr>
        <w:rPr>
          <w:rFonts w:hint="default" w:ascii="Times New Roman" w:hAnsi="Times New Roman" w:cs="Times New Roman"/>
          <w:sz w:val="24"/>
          <w:szCs w:val="24"/>
        </w:rPr>
      </w:pPr>
    </w:p>
    <w:p w14:paraId="0DA10B7C">
      <w:pPr>
        <w:rPr>
          <w:rFonts w:hint="default" w:ascii="Times New Roman" w:hAnsi="Times New Roman" w:cs="Times New Roman"/>
          <w:sz w:val="24"/>
          <w:szCs w:val="24"/>
        </w:rPr>
      </w:pPr>
    </w:p>
    <w:p w14:paraId="13D74BD1">
      <w:pPr>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SimSun">
    <w:altName w:val="Arial Unicode MS"/>
    <w:panose1 w:val="02010600030101010101"/>
    <w:charset w:val="86"/>
    <w:family w:val="auto"/>
    <w:pitch w:val="default"/>
    <w:sig w:usb0="00000003" w:usb1="080E0000" w:usb2="00000010" w:usb3="00000000" w:csb0="00040001" w:csb1="00000000"/>
  </w:font>
  <w:font w:name="Arial">
    <w:panose1 w:val="020B0604020202020204"/>
    <w:charset w:val="00"/>
    <w:family w:val="swiss"/>
    <w:pitch w:val="default"/>
    <w:sig w:usb0="E0002AFF" w:usb1="C0007843" w:usb2="00000009" w:usb3="00000000" w:csb0="400001FF" w:csb1="FFFF0000"/>
  </w:font>
  <w:font w:name="黑体">
    <w:altName w:val="Arial Unicode MS"/>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00"/>
    <w:family w:val="auto"/>
    <w:pitch w:val="default"/>
    <w:sig w:usb0="00000000" w:usb1="00000000" w:usb2="00000000" w:usb3="00000000" w:csb0="00000000" w:csb1="00000000"/>
  </w:font>
  <w:font w:name="Bebas">
    <w:panose1 w:val="020B0606020202050201"/>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ED0CE6"/>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0BF53430"/>
    <w:rsid w:val="0E461C72"/>
    <w:rsid w:val="18E21DCB"/>
    <w:rsid w:val="1AED0CE6"/>
    <w:rsid w:val="2715756A"/>
    <w:rsid w:val="2C2C4AE5"/>
    <w:rsid w:val="2E681F7A"/>
    <w:rsid w:val="35FF1E04"/>
    <w:rsid w:val="41B16790"/>
    <w:rsid w:val="47912A55"/>
    <w:rsid w:val="4B6E1E2D"/>
    <w:rsid w:val="4C575E15"/>
    <w:rsid w:val="4E8C4007"/>
    <w:rsid w:val="55507AC8"/>
    <w:rsid w:val="67A103AD"/>
    <w:rsid w:val="7474052C"/>
    <w:rsid w:val="7A0F441B"/>
    <w:rsid w:val="7F1C06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unhideWhenUsed="0" w:uiPriority="66" w:semiHidden="0" w:name="Medium List 2 Accent 1"/>
    <w:lsdException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unhideWhenUsed="0" w:uiPriority="65" w:semiHidden="0" w:name="Medium List 1 Accent 3"/>
    <w:lsdException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unhideWhenUsed="0" w:uiPriority="64" w:semiHidden="0" w:name="Medium Shading 2 Accent 5"/>
    <w:lsdException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181" w:beforeLines="50" w:after="181" w:afterLines="50" w:line="240" w:lineRule="auto"/>
    </w:pPr>
    <w:rPr>
      <w:rFonts w:asciiTheme="minorHAnsi" w:hAnsiTheme="minorHAnsi" w:eastAsiaTheme="minorEastAsia" w:cstheme="minorBidi"/>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3">
    <w:name w:val="Balloon Text"/>
    <w:basedOn w:val="1"/>
    <w:qFormat/>
    <w:uiPriority w:val="0"/>
    <w:rPr>
      <w:sz w:val="16"/>
      <w:szCs w:val="16"/>
    </w:rPr>
  </w:style>
  <w:style w:type="paragraph" w:styleId="14">
    <w:name w:val="Block Text"/>
    <w:basedOn w:val="1"/>
    <w:qFormat/>
    <w:uiPriority w:val="0"/>
    <w:pPr>
      <w:spacing w:after="120"/>
      <w:ind w:left="1440" w:leftChars="700" w:right="1440" w:rightChars="700"/>
    </w:pPr>
  </w:style>
  <w:style w:type="paragraph" w:styleId="15">
    <w:name w:val="Body Text"/>
    <w:basedOn w:val="1"/>
    <w:qFormat/>
    <w:uiPriority w:val="0"/>
    <w:pPr>
      <w:spacing w:after="120"/>
    </w:pPr>
  </w:style>
  <w:style w:type="paragraph" w:styleId="16">
    <w:name w:val="Body Text 2"/>
    <w:basedOn w:val="1"/>
    <w:qFormat/>
    <w:uiPriority w:val="0"/>
    <w:pPr>
      <w:spacing w:after="120" w:line="480" w:lineRule="auto"/>
    </w:pPr>
  </w:style>
  <w:style w:type="paragraph" w:styleId="17">
    <w:name w:val="Body Text 3"/>
    <w:basedOn w:val="1"/>
    <w:qFormat/>
    <w:uiPriority w:val="0"/>
    <w:pPr>
      <w:spacing w:after="120"/>
    </w:pPr>
    <w:rPr>
      <w:sz w:val="16"/>
      <w:szCs w:val="16"/>
    </w:rPr>
  </w:style>
  <w:style w:type="paragraph" w:styleId="18">
    <w:name w:val="Body Text First Indent"/>
    <w:basedOn w:val="15"/>
    <w:qFormat/>
    <w:uiPriority w:val="0"/>
    <w:pPr>
      <w:ind w:firstLine="420" w:firstLineChars="100"/>
    </w:pPr>
  </w:style>
  <w:style w:type="paragraph" w:styleId="19">
    <w:name w:val="Body Text Indent"/>
    <w:basedOn w:val="1"/>
    <w:qFormat/>
    <w:uiPriority w:val="0"/>
    <w:pPr>
      <w:spacing w:after="120"/>
      <w:ind w:left="420" w:leftChars="200"/>
    </w:pPr>
  </w:style>
  <w:style w:type="paragraph" w:styleId="20">
    <w:name w:val="Body Text First Indent 2"/>
    <w:basedOn w:val="19"/>
    <w:qFormat/>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qFormat/>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黑体" w:cs="Arial"/>
      <w:sz w:val="20"/>
    </w:rPr>
  </w:style>
  <w:style w:type="paragraph" w:styleId="24">
    <w:name w:val="Closing"/>
    <w:basedOn w:val="1"/>
    <w:qFormat/>
    <w:uiPriority w:val="0"/>
    <w:pPr>
      <w:ind w:left="100" w:leftChars="2100"/>
    </w:pPr>
  </w:style>
  <w:style w:type="character" w:styleId="25">
    <w:name w:val="annotation reference"/>
    <w:basedOn w:val="11"/>
    <w:qFormat/>
    <w:uiPriority w:val="0"/>
    <w:rPr>
      <w:sz w:val="21"/>
      <w:szCs w:val="21"/>
    </w:rPr>
  </w:style>
  <w:style w:type="paragraph" w:styleId="26">
    <w:name w:val="annotation text"/>
    <w:basedOn w:val="1"/>
    <w:qFormat/>
    <w:uiPriority w:val="0"/>
    <w:pPr>
      <w:jc w:val="left"/>
    </w:pPr>
  </w:style>
  <w:style w:type="paragraph" w:styleId="27">
    <w:name w:val="annotation subject"/>
    <w:basedOn w:val="26"/>
    <w:next w:val="26"/>
    <w:qFormat/>
    <w:uiPriority w:val="0"/>
    <w:rPr>
      <w:b/>
      <w:bCs/>
    </w:rPr>
  </w:style>
  <w:style w:type="paragraph" w:styleId="28">
    <w:name w:val="Date"/>
    <w:basedOn w:val="1"/>
    <w:next w:val="1"/>
    <w:qFormat/>
    <w:uiPriority w:val="0"/>
    <w:pPr>
      <w:ind w:left="100" w:leftChars="2500"/>
    </w:pPr>
  </w:style>
  <w:style w:type="paragraph" w:styleId="29">
    <w:name w:val="Document Map"/>
    <w:basedOn w:val="1"/>
    <w:qFormat/>
    <w:uiPriority w:val="0"/>
    <w:pPr>
      <w:shd w:val="clear" w:color="auto" w:fill="000080"/>
    </w:pPr>
  </w:style>
  <w:style w:type="paragraph" w:styleId="30">
    <w:name w:val="E-mail Signature"/>
    <w:basedOn w:val="1"/>
    <w:qFormat/>
    <w:uiPriority w:val="0"/>
  </w:style>
  <w:style w:type="character" w:styleId="31">
    <w:name w:val="Emphasis"/>
    <w:basedOn w:val="11"/>
    <w:qFormat/>
    <w:uiPriority w:val="0"/>
    <w:rPr>
      <w:i/>
      <w:iCs/>
    </w:rPr>
  </w:style>
  <w:style w:type="character" w:styleId="32">
    <w:name w:val="endnote reference"/>
    <w:basedOn w:val="11"/>
    <w:qFormat/>
    <w:uiPriority w:val="0"/>
    <w:rPr>
      <w:vertAlign w:val="superscript"/>
    </w:rPr>
  </w:style>
  <w:style w:type="paragraph" w:styleId="33">
    <w:name w:val="endnote text"/>
    <w:basedOn w:val="1"/>
    <w:qFormat/>
    <w:uiPriority w:val="0"/>
    <w:pPr>
      <w:snapToGrid w:val="0"/>
      <w:jc w:val="left"/>
    </w:pPr>
  </w:style>
  <w:style w:type="paragraph" w:styleId="34">
    <w:name w:val="envelope address"/>
    <w:basedOn w:val="1"/>
    <w:qFormat/>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qFormat/>
    <w:uiPriority w:val="0"/>
    <w:pPr>
      <w:snapToGrid w:val="0"/>
    </w:pPr>
    <w:rPr>
      <w:rFonts w:ascii="Arial" w:hAnsi="Arial" w:cs="Arial"/>
    </w:rPr>
  </w:style>
  <w:style w:type="character" w:styleId="36">
    <w:name w:val="FollowedHyperlink"/>
    <w:basedOn w:val="11"/>
    <w:qFormat/>
    <w:uiPriority w:val="0"/>
    <w:rPr>
      <w:color w:val="800080"/>
      <w:u w:val="single"/>
    </w:rPr>
  </w:style>
  <w:style w:type="paragraph" w:styleId="37">
    <w:name w:val="footer"/>
    <w:basedOn w:val="1"/>
    <w:qFormat/>
    <w:uiPriority w:val="0"/>
    <w:pPr>
      <w:tabs>
        <w:tab w:val="center" w:pos="4153"/>
        <w:tab w:val="right" w:pos="8306"/>
      </w:tabs>
      <w:snapToGrid w:val="0"/>
      <w:jc w:val="left"/>
    </w:pPr>
    <w:rPr>
      <w:sz w:val="18"/>
      <w:szCs w:val="18"/>
    </w:rPr>
  </w:style>
  <w:style w:type="character" w:styleId="38">
    <w:name w:val="footnote reference"/>
    <w:basedOn w:val="11"/>
    <w:qFormat/>
    <w:uiPriority w:val="0"/>
    <w:rPr>
      <w:vertAlign w:val="superscript"/>
    </w:rPr>
  </w:style>
  <w:style w:type="paragraph" w:styleId="39">
    <w:name w:val="footnote text"/>
    <w:basedOn w:val="1"/>
    <w:qFormat/>
    <w:uiPriority w:val="0"/>
    <w:pPr>
      <w:snapToGrid w:val="0"/>
      <w:jc w:val="left"/>
    </w:pPr>
    <w:rPr>
      <w:sz w:val="18"/>
      <w:szCs w:val="18"/>
    </w:rPr>
  </w:style>
  <w:style w:type="paragraph" w:styleId="40">
    <w:name w:val="header"/>
    <w:basedOn w:val="1"/>
    <w:qFormat/>
    <w:uiPriority w:val="0"/>
    <w:pPr>
      <w:tabs>
        <w:tab w:val="center" w:pos="4153"/>
        <w:tab w:val="right" w:pos="8306"/>
      </w:tabs>
      <w:snapToGrid w:val="0"/>
    </w:pPr>
    <w:rPr>
      <w:sz w:val="18"/>
      <w:szCs w:val="18"/>
    </w:rPr>
  </w:style>
  <w:style w:type="character" w:styleId="41">
    <w:name w:val="HTML Acronym"/>
    <w:basedOn w:val="11"/>
    <w:qFormat/>
    <w:uiPriority w:val="0"/>
  </w:style>
  <w:style w:type="paragraph" w:styleId="42">
    <w:name w:val="HTML Address"/>
    <w:basedOn w:val="1"/>
    <w:qFormat/>
    <w:uiPriority w:val="0"/>
    <w:rPr>
      <w:i/>
      <w:iCs/>
    </w:rPr>
  </w:style>
  <w:style w:type="character" w:styleId="43">
    <w:name w:val="HTML Cite"/>
    <w:basedOn w:val="11"/>
    <w:qFormat/>
    <w:uiPriority w:val="0"/>
    <w:rPr>
      <w:i/>
      <w:iCs/>
    </w:rPr>
  </w:style>
  <w:style w:type="character" w:styleId="44">
    <w:name w:val="HTML Code"/>
    <w:basedOn w:val="11"/>
    <w:qFormat/>
    <w:uiPriority w:val="0"/>
    <w:rPr>
      <w:rFonts w:ascii="Courier New" w:hAnsi="Courier New" w:cs="Courier New"/>
      <w:sz w:val="20"/>
      <w:szCs w:val="20"/>
    </w:rPr>
  </w:style>
  <w:style w:type="character" w:styleId="45">
    <w:name w:val="HTML Definition"/>
    <w:basedOn w:val="11"/>
    <w:qFormat/>
    <w:uiPriority w:val="0"/>
    <w:rPr>
      <w:i/>
      <w:iCs/>
    </w:rPr>
  </w:style>
  <w:style w:type="character" w:styleId="46">
    <w:name w:val="HTML Keyboard"/>
    <w:basedOn w:val="11"/>
    <w:qFormat/>
    <w:uiPriority w:val="0"/>
    <w:rPr>
      <w:rFonts w:ascii="Courier New" w:hAnsi="Courier New" w:cs="Courier New"/>
      <w:sz w:val="20"/>
      <w:szCs w:val="20"/>
    </w:rPr>
  </w:style>
  <w:style w:type="paragraph" w:styleId="47">
    <w:name w:val="HTML Preformatted"/>
    <w:basedOn w:val="1"/>
    <w:qFormat/>
    <w:uiPriority w:val="0"/>
    <w:rPr>
      <w:rFonts w:ascii="Courier New" w:hAnsi="Courier New" w:cs="Courier New"/>
      <w:sz w:val="20"/>
    </w:rPr>
  </w:style>
  <w:style w:type="character" w:styleId="48">
    <w:name w:val="HTML Sample"/>
    <w:basedOn w:val="11"/>
    <w:qFormat/>
    <w:uiPriority w:val="0"/>
    <w:rPr>
      <w:rFonts w:ascii="Courier New" w:hAnsi="Courier New" w:cs="Courier New"/>
    </w:rPr>
  </w:style>
  <w:style w:type="character" w:styleId="49">
    <w:name w:val="HTML Typewriter"/>
    <w:basedOn w:val="11"/>
    <w:qFormat/>
    <w:uiPriority w:val="0"/>
    <w:rPr>
      <w:rFonts w:ascii="Courier New" w:hAnsi="Courier New" w:cs="Courier New"/>
      <w:sz w:val="20"/>
      <w:szCs w:val="20"/>
    </w:rPr>
  </w:style>
  <w:style w:type="character" w:styleId="50">
    <w:name w:val="HTML Variable"/>
    <w:basedOn w:val="11"/>
    <w:qFormat/>
    <w:uiPriority w:val="0"/>
    <w:rPr>
      <w:i/>
      <w:iCs/>
    </w:rPr>
  </w:style>
  <w:style w:type="character" w:styleId="51">
    <w:name w:val="Hyperlink"/>
    <w:basedOn w:val="11"/>
    <w:qFormat/>
    <w:uiPriority w:val="0"/>
    <w:rPr>
      <w:color w:val="0000FF"/>
      <w:u w:val="single"/>
    </w:rPr>
  </w:style>
  <w:style w:type="paragraph" w:styleId="52">
    <w:name w:val="index 1"/>
    <w:basedOn w:val="1"/>
    <w:next w:val="1"/>
    <w:qFormat/>
    <w:uiPriority w:val="0"/>
  </w:style>
  <w:style w:type="paragraph" w:styleId="53">
    <w:name w:val="index 2"/>
    <w:basedOn w:val="1"/>
    <w:next w:val="1"/>
    <w:qFormat/>
    <w:uiPriority w:val="0"/>
    <w:pPr>
      <w:ind w:left="200" w:leftChars="200"/>
    </w:pPr>
  </w:style>
  <w:style w:type="paragraph" w:styleId="54">
    <w:name w:val="index 3"/>
    <w:basedOn w:val="1"/>
    <w:next w:val="1"/>
    <w:qFormat/>
    <w:uiPriority w:val="0"/>
    <w:pPr>
      <w:ind w:left="400" w:leftChars="400"/>
    </w:pPr>
  </w:style>
  <w:style w:type="paragraph" w:styleId="55">
    <w:name w:val="index 4"/>
    <w:basedOn w:val="1"/>
    <w:next w:val="1"/>
    <w:qFormat/>
    <w:uiPriority w:val="0"/>
    <w:pPr>
      <w:ind w:left="600" w:leftChars="600"/>
    </w:pPr>
  </w:style>
  <w:style w:type="paragraph" w:styleId="56">
    <w:name w:val="index 5"/>
    <w:basedOn w:val="1"/>
    <w:next w:val="1"/>
    <w:qFormat/>
    <w:uiPriority w:val="0"/>
    <w:pPr>
      <w:ind w:left="800" w:leftChars="800"/>
    </w:pPr>
  </w:style>
  <w:style w:type="paragraph" w:styleId="57">
    <w:name w:val="index 6"/>
    <w:basedOn w:val="1"/>
    <w:next w:val="1"/>
    <w:qFormat/>
    <w:uiPriority w:val="0"/>
    <w:pPr>
      <w:ind w:left="1000" w:leftChars="1000"/>
    </w:pPr>
  </w:style>
  <w:style w:type="paragraph" w:styleId="58">
    <w:name w:val="index 7"/>
    <w:basedOn w:val="1"/>
    <w:next w:val="1"/>
    <w:qFormat/>
    <w:uiPriority w:val="0"/>
    <w:pPr>
      <w:ind w:left="1200" w:leftChars="1200"/>
    </w:pPr>
  </w:style>
  <w:style w:type="paragraph" w:styleId="59">
    <w:name w:val="index 8"/>
    <w:basedOn w:val="1"/>
    <w:next w:val="1"/>
    <w:qFormat/>
    <w:uiPriority w:val="0"/>
    <w:pPr>
      <w:ind w:left="1400" w:leftChars="1400"/>
    </w:pPr>
  </w:style>
  <w:style w:type="paragraph" w:styleId="60">
    <w:name w:val="index 9"/>
    <w:basedOn w:val="1"/>
    <w:next w:val="1"/>
    <w:qFormat/>
    <w:uiPriority w:val="0"/>
    <w:pPr>
      <w:ind w:left="1600" w:leftChars="1600"/>
    </w:pPr>
  </w:style>
  <w:style w:type="paragraph" w:styleId="61">
    <w:name w:val="index heading"/>
    <w:basedOn w:val="1"/>
    <w:next w:val="52"/>
    <w:qFormat/>
    <w:uiPriority w:val="0"/>
    <w:rPr>
      <w:rFonts w:ascii="Arial" w:hAnsi="Arial" w:cs="Arial"/>
      <w:b/>
      <w:bCs/>
    </w:rPr>
  </w:style>
  <w:style w:type="character" w:styleId="62">
    <w:name w:val="line number"/>
    <w:basedOn w:val="11"/>
    <w:qFormat/>
    <w:uiPriority w:val="0"/>
  </w:style>
  <w:style w:type="paragraph" w:styleId="63">
    <w:name w:val="List"/>
    <w:basedOn w:val="1"/>
    <w:qFormat/>
    <w:uiPriority w:val="0"/>
    <w:pPr>
      <w:ind w:left="200" w:hanging="200" w:hangingChars="200"/>
    </w:pPr>
  </w:style>
  <w:style w:type="paragraph" w:styleId="64">
    <w:name w:val="List 2"/>
    <w:basedOn w:val="1"/>
    <w:qFormat/>
    <w:uiPriority w:val="0"/>
    <w:pPr>
      <w:ind w:left="100" w:leftChars="200" w:hanging="200" w:hangingChars="200"/>
    </w:pPr>
  </w:style>
  <w:style w:type="paragraph" w:styleId="65">
    <w:name w:val="List 3"/>
    <w:basedOn w:val="1"/>
    <w:qFormat/>
    <w:uiPriority w:val="0"/>
    <w:pPr>
      <w:ind w:left="100" w:leftChars="400" w:hanging="200" w:hangingChars="200"/>
    </w:pPr>
  </w:style>
  <w:style w:type="paragraph" w:styleId="66">
    <w:name w:val="List 4"/>
    <w:basedOn w:val="1"/>
    <w:qFormat/>
    <w:uiPriority w:val="0"/>
    <w:pPr>
      <w:ind w:left="100" w:leftChars="600" w:hanging="200" w:hangingChars="200"/>
    </w:pPr>
  </w:style>
  <w:style w:type="paragraph" w:styleId="67">
    <w:name w:val="List 5"/>
    <w:basedOn w:val="1"/>
    <w:qFormat/>
    <w:uiPriority w:val="0"/>
    <w:pPr>
      <w:ind w:left="100" w:leftChars="800" w:hanging="200" w:hangingChars="200"/>
    </w:pPr>
  </w:style>
  <w:style w:type="paragraph" w:styleId="68">
    <w:name w:val="List Bullet"/>
    <w:basedOn w:val="1"/>
    <w:qFormat/>
    <w:uiPriority w:val="0"/>
    <w:pPr>
      <w:numPr>
        <w:ilvl w:val="0"/>
        <w:numId w:val="1"/>
      </w:numPr>
    </w:pPr>
  </w:style>
  <w:style w:type="paragraph" w:styleId="69">
    <w:name w:val="List Bullet 2"/>
    <w:basedOn w:val="1"/>
    <w:qFormat/>
    <w:uiPriority w:val="0"/>
    <w:pPr>
      <w:numPr>
        <w:ilvl w:val="0"/>
        <w:numId w:val="2"/>
      </w:numPr>
    </w:pPr>
  </w:style>
  <w:style w:type="paragraph" w:styleId="70">
    <w:name w:val="List Bullet 3"/>
    <w:basedOn w:val="1"/>
    <w:qFormat/>
    <w:uiPriority w:val="0"/>
    <w:pPr>
      <w:numPr>
        <w:ilvl w:val="0"/>
        <w:numId w:val="3"/>
      </w:numPr>
    </w:pPr>
  </w:style>
  <w:style w:type="paragraph" w:styleId="71">
    <w:name w:val="List Bullet 4"/>
    <w:basedOn w:val="1"/>
    <w:qFormat/>
    <w:uiPriority w:val="0"/>
    <w:pPr>
      <w:numPr>
        <w:ilvl w:val="0"/>
        <w:numId w:val="4"/>
      </w:numPr>
    </w:pPr>
  </w:style>
  <w:style w:type="paragraph" w:styleId="72">
    <w:name w:val="List Bullet 5"/>
    <w:basedOn w:val="1"/>
    <w:qFormat/>
    <w:uiPriority w:val="0"/>
    <w:pPr>
      <w:numPr>
        <w:ilvl w:val="0"/>
        <w:numId w:val="5"/>
      </w:numPr>
    </w:pPr>
  </w:style>
  <w:style w:type="paragraph" w:styleId="73">
    <w:name w:val="List Continue"/>
    <w:basedOn w:val="1"/>
    <w:qFormat/>
    <w:uiPriority w:val="0"/>
    <w:pPr>
      <w:spacing w:after="120"/>
      <w:ind w:left="420" w:leftChars="200"/>
    </w:pPr>
  </w:style>
  <w:style w:type="paragraph" w:styleId="74">
    <w:name w:val="List Continue 2"/>
    <w:basedOn w:val="1"/>
    <w:qFormat/>
    <w:uiPriority w:val="0"/>
    <w:pPr>
      <w:spacing w:after="120"/>
      <w:ind w:left="840" w:leftChars="400"/>
    </w:pPr>
  </w:style>
  <w:style w:type="paragraph" w:styleId="75">
    <w:name w:val="List Continue 3"/>
    <w:basedOn w:val="1"/>
    <w:qFormat/>
    <w:uiPriority w:val="0"/>
    <w:pPr>
      <w:spacing w:after="120"/>
      <w:ind w:left="1260" w:leftChars="600"/>
    </w:pPr>
  </w:style>
  <w:style w:type="paragraph" w:styleId="76">
    <w:name w:val="List Continue 4"/>
    <w:basedOn w:val="1"/>
    <w:qFormat/>
    <w:uiPriority w:val="0"/>
    <w:pPr>
      <w:spacing w:after="120"/>
      <w:ind w:left="1680" w:leftChars="800"/>
    </w:pPr>
  </w:style>
  <w:style w:type="paragraph" w:styleId="77">
    <w:name w:val="List Continue 5"/>
    <w:basedOn w:val="1"/>
    <w:qFormat/>
    <w:uiPriority w:val="0"/>
    <w:pPr>
      <w:spacing w:after="120"/>
      <w:ind w:left="2100" w:leftChars="1000"/>
    </w:pPr>
  </w:style>
  <w:style w:type="paragraph" w:styleId="78">
    <w:name w:val="List Number"/>
    <w:basedOn w:val="1"/>
    <w:qFormat/>
    <w:uiPriority w:val="0"/>
    <w:pPr>
      <w:numPr>
        <w:ilvl w:val="0"/>
        <w:numId w:val="6"/>
      </w:numPr>
    </w:pPr>
  </w:style>
  <w:style w:type="paragraph" w:styleId="79">
    <w:name w:val="List Number 2"/>
    <w:basedOn w:val="1"/>
    <w:qFormat/>
    <w:uiPriority w:val="0"/>
    <w:pPr>
      <w:numPr>
        <w:ilvl w:val="0"/>
        <w:numId w:val="7"/>
      </w:numPr>
    </w:pPr>
  </w:style>
  <w:style w:type="paragraph" w:styleId="80">
    <w:name w:val="List Number 3"/>
    <w:basedOn w:val="1"/>
    <w:qFormat/>
    <w:uiPriority w:val="0"/>
    <w:pPr>
      <w:numPr>
        <w:ilvl w:val="0"/>
        <w:numId w:val="8"/>
      </w:numPr>
    </w:pPr>
  </w:style>
  <w:style w:type="paragraph" w:styleId="81">
    <w:name w:val="List Number 4"/>
    <w:basedOn w:val="1"/>
    <w:qFormat/>
    <w:uiPriority w:val="0"/>
    <w:pPr>
      <w:numPr>
        <w:ilvl w:val="0"/>
        <w:numId w:val="9"/>
      </w:numPr>
    </w:pPr>
  </w:style>
  <w:style w:type="paragraph" w:styleId="82">
    <w:name w:val="List Number 5"/>
    <w:basedOn w:val="1"/>
    <w:qFormat/>
    <w:uiPriority w:val="0"/>
    <w:pPr>
      <w:numPr>
        <w:ilvl w:val="0"/>
        <w:numId w:val="10"/>
      </w:numPr>
    </w:pPr>
  </w:style>
  <w:style w:type="paragraph" w:styleId="83">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before="181" w:beforeLines="50" w:after="181" w:afterLines="50" w:line="240" w:lineRule="auto"/>
    </w:pPr>
    <w:rPr>
      <w:rFonts w:ascii="Courier New" w:hAnsi="Courier New" w:cs="Courier New" w:eastAsiaTheme="minorEastAsia"/>
      <w:kern w:val="2"/>
      <w:sz w:val="24"/>
      <w:szCs w:val="24"/>
      <w:lang w:val="en-US" w:eastAsia="zh-CN" w:bidi="ar-SA"/>
    </w:rPr>
  </w:style>
  <w:style w:type="paragraph" w:styleId="84">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qFormat/>
    <w:uiPriority w:val="0"/>
    <w:pPr>
      <w:spacing w:before="0" w:beforeAutospacing="1" w:after="0" w:afterAutospacing="1"/>
      <w:ind w:left="0" w:right="0"/>
      <w:jc w:val="left"/>
    </w:pPr>
    <w:rPr>
      <w:kern w:val="0"/>
      <w:sz w:val="24"/>
      <w:szCs w:val="24"/>
      <w:lang w:val="en-US" w:eastAsia="zh-CN" w:bidi="ar"/>
    </w:rPr>
  </w:style>
  <w:style w:type="paragraph" w:styleId="86">
    <w:name w:val="Normal Indent"/>
    <w:basedOn w:val="1"/>
    <w:qFormat/>
    <w:uiPriority w:val="0"/>
    <w:pPr>
      <w:ind w:firstLine="420" w:firstLineChars="200"/>
    </w:pPr>
  </w:style>
  <w:style w:type="paragraph" w:styleId="87">
    <w:name w:val="Note Heading"/>
    <w:basedOn w:val="1"/>
    <w:next w:val="1"/>
    <w:qFormat/>
    <w:uiPriority w:val="0"/>
    <w:pPr>
      <w:jc w:val="center"/>
    </w:pPr>
  </w:style>
  <w:style w:type="character" w:styleId="88">
    <w:name w:val="page number"/>
    <w:basedOn w:val="11"/>
    <w:qFormat/>
    <w:uiPriority w:val="0"/>
  </w:style>
  <w:style w:type="paragraph" w:styleId="89">
    <w:name w:val="Plain Text"/>
    <w:basedOn w:val="1"/>
    <w:qFormat/>
    <w:uiPriority w:val="0"/>
    <w:rPr>
      <w:rFonts w:ascii="SimSun" w:hAnsi="Courier New" w:cs="Courier New"/>
      <w:szCs w:val="21"/>
    </w:rPr>
  </w:style>
  <w:style w:type="paragraph" w:styleId="90">
    <w:name w:val="Salutation"/>
    <w:basedOn w:val="1"/>
    <w:next w:val="1"/>
    <w:qFormat/>
    <w:uiPriority w:val="0"/>
  </w:style>
  <w:style w:type="paragraph" w:styleId="91">
    <w:name w:val="Signature"/>
    <w:basedOn w:val="1"/>
    <w:qFormat/>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qFormat/>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qFormat/>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qFormat/>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qFormat/>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qFormat/>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qFormat/>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qFormat/>
    <w:uiPriority w:val="0"/>
    <w:pPr>
      <w:ind w:left="420" w:leftChars="200"/>
    </w:pPr>
  </w:style>
  <w:style w:type="paragraph" w:styleId="129">
    <w:name w:val="table of figures"/>
    <w:basedOn w:val="1"/>
    <w:next w:val="1"/>
    <w:qFormat/>
    <w:uiPriority w:val="0"/>
    <w:pPr>
      <w:ind w:leftChars="200" w:hanging="200" w:hangingChars="200"/>
    </w:pPr>
  </w:style>
  <w:style w:type="table" w:styleId="130">
    <w:name w:val="Table Professional"/>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qFormat/>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qFormat/>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qFormat/>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qFormat/>
    <w:uiPriority w:val="0"/>
    <w:pPr>
      <w:spacing w:before="120"/>
    </w:pPr>
    <w:rPr>
      <w:rFonts w:ascii="Arial" w:hAnsi="Arial" w:cs="Arial"/>
      <w:sz w:val="24"/>
      <w:szCs w:val="24"/>
    </w:rPr>
  </w:style>
  <w:style w:type="paragraph" w:styleId="142">
    <w:name w:val="toc 1"/>
    <w:basedOn w:val="1"/>
    <w:next w:val="1"/>
    <w:uiPriority w:val="0"/>
  </w:style>
  <w:style w:type="paragraph" w:styleId="143">
    <w:name w:val="toc 2"/>
    <w:basedOn w:val="1"/>
    <w:next w:val="1"/>
    <w:qFormat/>
    <w:uiPriority w:val="0"/>
    <w:pPr>
      <w:ind w:left="420" w:leftChars="200"/>
    </w:pPr>
  </w:style>
  <w:style w:type="paragraph" w:styleId="144">
    <w:name w:val="toc 3"/>
    <w:basedOn w:val="1"/>
    <w:next w:val="1"/>
    <w:qFormat/>
    <w:uiPriority w:val="0"/>
    <w:pPr>
      <w:ind w:left="840" w:leftChars="400"/>
    </w:pPr>
  </w:style>
  <w:style w:type="paragraph" w:styleId="145">
    <w:name w:val="toc 4"/>
    <w:basedOn w:val="1"/>
    <w:next w:val="1"/>
    <w:qFormat/>
    <w:uiPriority w:val="0"/>
    <w:pPr>
      <w:ind w:left="1260" w:leftChars="600"/>
    </w:pPr>
  </w:style>
  <w:style w:type="paragraph" w:styleId="146">
    <w:name w:val="toc 5"/>
    <w:basedOn w:val="1"/>
    <w:next w:val="1"/>
    <w:qFormat/>
    <w:uiPriority w:val="0"/>
    <w:pPr>
      <w:ind w:left="1680" w:leftChars="800"/>
    </w:pPr>
  </w:style>
  <w:style w:type="paragraph" w:styleId="147">
    <w:name w:val="toc 6"/>
    <w:basedOn w:val="1"/>
    <w:next w:val="1"/>
    <w:qFormat/>
    <w:uiPriority w:val="0"/>
    <w:pPr>
      <w:ind w:left="2100" w:leftChars="1000"/>
    </w:pPr>
  </w:style>
  <w:style w:type="paragraph" w:styleId="148">
    <w:name w:val="toc 7"/>
    <w:basedOn w:val="1"/>
    <w:next w:val="1"/>
    <w:uiPriority w:val="0"/>
    <w:pPr>
      <w:ind w:left="2520" w:leftChars="1200"/>
    </w:pPr>
  </w:style>
  <w:style w:type="paragraph" w:styleId="149">
    <w:name w:val="toc 8"/>
    <w:basedOn w:val="1"/>
    <w:next w:val="1"/>
    <w:qFormat/>
    <w:uiPriority w:val="0"/>
    <w:pPr>
      <w:ind w:left="2940" w:leftChars="1400"/>
    </w:pPr>
  </w:style>
  <w:style w:type="paragraph" w:styleId="150">
    <w:name w:val="toc 9"/>
    <w:basedOn w:val="1"/>
    <w:next w:val="1"/>
    <w:qFormat/>
    <w:uiPriority w:val="0"/>
    <w:pPr>
      <w:ind w:left="3360" w:leftChars="1600"/>
    </w:pPr>
  </w:style>
  <w:style w:type="table" w:styleId="151">
    <w:name w:val="Light Shading"/>
    <w:basedOn w:val="12"/>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qFormat/>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qFormat/>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qFormat/>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qFormat/>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qFormat/>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qFormat/>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qFormat/>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qFormat/>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qFormat/>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qFormat/>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qFormat/>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qFormat/>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qFormat/>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qFormat/>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qFormat/>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qFormat/>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qFormat/>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qFormat/>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qFormat/>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qFormat/>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qFormat/>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qFormat/>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qFormat/>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qFormat/>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qFormat/>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qFormat/>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qFormat/>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qFormat/>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qFormat/>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qFormat/>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qFormat/>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qFormat/>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qFormat/>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qFormat/>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qFormat/>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qFormat/>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qFormat/>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qFormat/>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qFormat/>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qFormat/>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qFormat/>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qFormat/>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qFormat/>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qFormat/>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qFormat/>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qFormat/>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qFormat/>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qFormat/>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qFormat/>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qFormat/>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qFormat/>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qFormat/>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qFormat/>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qFormat/>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qFormat/>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qFormat/>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qFormat/>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qFormat/>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qFormat/>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1723</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2026-06-23T07:56:00Z</dcterms:created>
  <dc:creator>Hào Anh</dc:creator>
  <cp:lastModifiedBy>Hào Anh</cp:lastModifiedBy>
  <dcterms:modified xsi:type="dcterms:W3CDTF">2026-06-23T08:00:29Z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A4D09492CCB74E43A85FF5BBBD731B1A_11</vt:lpwstr>
  </property>
</Properties>
</file>